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11624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0"/>
        <w:gridCol w:w="5824"/>
      </w:tblGrid>
      <w:tr w:rsidR="00AB6C14" w:rsidTr="00831F17">
        <w:trPr>
          <w:trHeight w:val="2276"/>
        </w:trPr>
        <w:tc>
          <w:tcPr>
            <w:tcW w:w="5800" w:type="dxa"/>
          </w:tcPr>
          <w:p w:rsidR="00AB6C14" w:rsidRDefault="00AB6C14" w:rsidP="00831F17">
            <w:pPr>
              <w:pStyle w:val="a6"/>
              <w:jc w:val="center"/>
              <w:rPr>
                <w:rFonts w:ascii="Courier New" w:eastAsia="Arial Narrow" w:hAnsi="Courier New" w:cs="Courier New"/>
              </w:rPr>
            </w:pPr>
            <w:r>
              <w:rPr>
                <w:rFonts w:ascii="Courier New" w:eastAsia="Arial Narrow" w:hAnsi="Courier New" w:cs="Courier New"/>
                <w:noProof/>
              </w:rPr>
              <w:drawing>
                <wp:inline distT="0" distB="0" distL="0" distR="0" wp14:anchorId="1F416FF3" wp14:editId="2C707074">
                  <wp:extent cx="1143000" cy="1143000"/>
                  <wp:effectExtent l="0" t="0" r="0" b="0"/>
                  <wp:docPr id="4" name="Рисунок 4" descr="E:\WEB\PRO\AVC\_FINAL\css\images\logo-desk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EB\PRO\AVC\_FINAL\css\images\logo-desk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</w:tcPr>
          <w:p w:rsidR="00AB6C14" w:rsidRDefault="00AB6C14" w:rsidP="00831F17">
            <w:pPr>
              <w:pStyle w:val="a6"/>
              <w:rPr>
                <w:rFonts w:ascii="Courier New" w:eastAsia="Arial Narrow" w:hAnsi="Courier New" w:cs="Courier New"/>
                <w:sz w:val="8"/>
              </w:rPr>
            </w:pPr>
          </w:p>
          <w:p w:rsidR="00AB6C14" w:rsidRDefault="00AB6C14" w:rsidP="00831F17">
            <w:pPr>
              <w:pStyle w:val="a6"/>
              <w:rPr>
                <w:rFonts w:ascii="Courier New" w:eastAsia="Arial Narrow" w:hAnsi="Courier New" w:cs="Courier New"/>
                <w:sz w:val="8"/>
              </w:rPr>
            </w:pPr>
          </w:p>
          <w:p w:rsidR="00AB6C14" w:rsidRDefault="00AB6C14" w:rsidP="00831F17">
            <w:pPr>
              <w:pStyle w:val="a6"/>
              <w:rPr>
                <w:rFonts w:ascii="Courier New" w:eastAsia="Arial Narrow" w:hAnsi="Courier New" w:cs="Courier New"/>
                <w:sz w:val="8"/>
              </w:rPr>
            </w:pPr>
          </w:p>
          <w:p w:rsidR="00AB6C14" w:rsidRPr="00935058" w:rsidRDefault="00AB6C14" w:rsidP="00831F17">
            <w:pPr>
              <w:pStyle w:val="a6"/>
              <w:rPr>
                <w:rFonts w:ascii="Courier New" w:eastAsia="Arial Narrow" w:hAnsi="Courier New" w:cs="Courier New"/>
                <w:sz w:val="8"/>
              </w:rPr>
            </w:pPr>
          </w:p>
          <w:p w:rsidR="00AB6C14" w:rsidRDefault="00AB6C14" w:rsidP="00831F17">
            <w:pPr>
              <w:pStyle w:val="a6"/>
              <w:jc w:val="center"/>
              <w:rPr>
                <w:rFonts w:ascii="Courier New" w:eastAsia="Arial Narrow" w:hAnsi="Courier New" w:cs="Courier New"/>
              </w:rPr>
            </w:pPr>
          </w:p>
          <w:p w:rsidR="00AB6C14" w:rsidRDefault="00AB6C14" w:rsidP="00831F17">
            <w:pPr>
              <w:pStyle w:val="a6"/>
              <w:jc w:val="center"/>
              <w:rPr>
                <w:rFonts w:ascii="Courier New" w:eastAsia="Arial Narrow" w:hAnsi="Courier New" w:cs="Courier New"/>
              </w:rPr>
            </w:pPr>
            <w:r>
              <w:rPr>
                <w:rFonts w:ascii="Courier New" w:eastAsia="Arial Narrow" w:hAnsi="Courier New" w:cs="Courier New"/>
                <w:noProof/>
              </w:rPr>
              <w:drawing>
                <wp:inline distT="0" distB="0" distL="0" distR="0" wp14:anchorId="7096EE4D" wp14:editId="6940E9D8">
                  <wp:extent cx="2286000" cy="333375"/>
                  <wp:effectExtent l="0" t="0" r="0" b="9525"/>
                  <wp:docPr id="6" name="Рисунок 6" descr="C:\Users\randomsmile\Desktop\hh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ndomsmile\Desktop\hh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C14" w:rsidRPr="00935058" w:rsidTr="00831F17">
        <w:trPr>
          <w:trHeight w:val="1400"/>
        </w:trPr>
        <w:tc>
          <w:tcPr>
            <w:tcW w:w="5800" w:type="dxa"/>
            <w:tcBorders>
              <w:right w:val="single" w:sz="48" w:space="0" w:color="FFFFFF" w:themeColor="background1"/>
            </w:tcBorders>
            <w:shd w:val="pct5" w:color="auto" w:fill="auto"/>
          </w:tcPr>
          <w:p w:rsidR="00AB6C14" w:rsidRPr="00402CCE" w:rsidRDefault="00AB6C14" w:rsidP="00831F17">
            <w:pPr>
              <w:pStyle w:val="a6"/>
              <w:jc w:val="center"/>
              <w:rPr>
                <w:rFonts w:ascii="Cuprum" w:eastAsia="Arial Narrow" w:hAnsi="Cuprum" w:cs="Times New Roman"/>
                <w:sz w:val="26"/>
                <w:szCs w:val="26"/>
              </w:rPr>
            </w:pPr>
          </w:p>
          <w:tbl>
            <w:tblPr>
              <w:tblStyle w:val="ad"/>
              <w:tblW w:w="0" w:type="auto"/>
              <w:tblInd w:w="7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44"/>
              <w:gridCol w:w="2720"/>
            </w:tblGrid>
            <w:tr w:rsidR="00AB6C14" w:rsidRPr="00402CCE" w:rsidTr="00831F17">
              <w:tc>
                <w:tcPr>
                  <w:tcW w:w="1344" w:type="dxa"/>
                  <w:tcBorders>
                    <w:right w:val="single" w:sz="12" w:space="0" w:color="D9D9D9" w:themeColor="background1" w:themeShade="D9"/>
                  </w:tcBorders>
                </w:tcPr>
                <w:p w:rsidR="00AB6C14" w:rsidRPr="00402CCE" w:rsidRDefault="00AB6C14" w:rsidP="00831F17">
                  <w:pPr>
                    <w:pStyle w:val="a6"/>
                    <w:rPr>
                      <w:rFonts w:ascii="Cuprum" w:eastAsia="Arial Narrow" w:hAnsi="Cuprum" w:cs="Times New Roman"/>
                      <w:sz w:val="24"/>
                      <w:szCs w:val="24"/>
                    </w:rPr>
                  </w:pPr>
                  <w:r w:rsidRPr="00402CCE">
                    <w:rPr>
                      <w:rFonts w:ascii="Cuprum" w:hAnsi="Cuprum" w:cs="Times New Roman"/>
                      <w:color w:val="808080" w:themeColor="background1" w:themeShade="80"/>
                      <w:sz w:val="24"/>
                      <w:szCs w:val="24"/>
                    </w:rPr>
                    <w:t>Сайт</w:t>
                  </w:r>
                </w:p>
              </w:tc>
              <w:tc>
                <w:tcPr>
                  <w:tcW w:w="2720" w:type="dxa"/>
                  <w:tcBorders>
                    <w:left w:val="single" w:sz="12" w:space="0" w:color="D9D9D9" w:themeColor="background1" w:themeShade="D9"/>
                  </w:tcBorders>
                </w:tcPr>
                <w:p w:rsidR="00AB6C14" w:rsidRPr="00402CCE" w:rsidRDefault="00AB6C14" w:rsidP="00831F17">
                  <w:pPr>
                    <w:pStyle w:val="a6"/>
                    <w:rPr>
                      <w:rFonts w:ascii="Cuprum" w:eastAsia="Arial Narrow" w:hAnsi="Cuprum" w:cs="Times New Roman"/>
                      <w:sz w:val="24"/>
                      <w:szCs w:val="24"/>
                    </w:rPr>
                  </w:pPr>
                  <w:r w:rsidRPr="00402CCE">
                    <w:rPr>
                      <w:rFonts w:ascii="Cuprum" w:hAnsi="Cuprum"/>
                      <w:sz w:val="24"/>
                      <w:szCs w:val="24"/>
                    </w:rPr>
                    <w:t xml:space="preserve">    </w:t>
                  </w:r>
                  <w:hyperlink r:id="rId11" w:history="1">
                    <w:r>
                      <w:rPr>
                        <w:rStyle w:val="a7"/>
                        <w:rFonts w:ascii="Cuprum" w:eastAsia="Arial Narrow" w:hAnsi="Cuprum" w:cs="Times New Roman"/>
                        <w:sz w:val="24"/>
                        <w:szCs w:val="24"/>
                        <w:lang w:val="en-US"/>
                      </w:rPr>
                      <w:t>https://avc.today</w:t>
                    </w:r>
                  </w:hyperlink>
                </w:p>
              </w:tc>
            </w:tr>
            <w:tr w:rsidR="00AB6C14" w:rsidRPr="00402CCE" w:rsidTr="00831F17">
              <w:tc>
                <w:tcPr>
                  <w:tcW w:w="1344" w:type="dxa"/>
                  <w:tcBorders>
                    <w:right w:val="single" w:sz="12" w:space="0" w:color="D9D9D9" w:themeColor="background1" w:themeShade="D9"/>
                  </w:tcBorders>
                </w:tcPr>
                <w:p w:rsidR="00AB6C14" w:rsidRPr="00402CCE" w:rsidRDefault="00AB6C14" w:rsidP="00831F17">
                  <w:pPr>
                    <w:pStyle w:val="a6"/>
                    <w:rPr>
                      <w:rFonts w:ascii="Cuprum" w:eastAsia="Arial Narrow" w:hAnsi="Cuprum" w:cs="Times New Roman"/>
                      <w:sz w:val="24"/>
                      <w:szCs w:val="24"/>
                    </w:rPr>
                  </w:pPr>
                  <w:r w:rsidRPr="00402CCE">
                    <w:rPr>
                      <w:rFonts w:ascii="Cuprum" w:eastAsia="Arial Narrow" w:hAnsi="Cuprum" w:cs="Times New Roman"/>
                      <w:color w:val="808080" w:themeColor="background1" w:themeShade="80"/>
                      <w:sz w:val="24"/>
                      <w:szCs w:val="24"/>
                      <w:lang w:val="en-US"/>
                    </w:rPr>
                    <w:t xml:space="preserve">E-mail         </w:t>
                  </w:r>
                </w:p>
              </w:tc>
              <w:tc>
                <w:tcPr>
                  <w:tcW w:w="2720" w:type="dxa"/>
                  <w:tcBorders>
                    <w:left w:val="single" w:sz="12" w:space="0" w:color="D9D9D9" w:themeColor="background1" w:themeShade="D9"/>
                  </w:tcBorders>
                </w:tcPr>
                <w:p w:rsidR="00AB6C14" w:rsidRPr="00402CCE" w:rsidRDefault="00AB6C14" w:rsidP="00831F17">
                  <w:pPr>
                    <w:pStyle w:val="a6"/>
                    <w:rPr>
                      <w:rFonts w:ascii="Cuprum" w:eastAsia="Arial Narrow" w:hAnsi="Cuprum" w:cs="Times New Roman"/>
                      <w:sz w:val="24"/>
                      <w:szCs w:val="24"/>
                    </w:rPr>
                  </w:pPr>
                  <w:r w:rsidRPr="00402CCE">
                    <w:rPr>
                      <w:rFonts w:ascii="Cuprum" w:hAnsi="Cuprum"/>
                      <w:sz w:val="24"/>
                      <w:szCs w:val="24"/>
                    </w:rPr>
                    <w:t xml:space="preserve">    </w:t>
                  </w:r>
                  <w:hyperlink r:id="rId12" w:history="1">
                    <w:r w:rsidRPr="00402CCE">
                      <w:rPr>
                        <w:rStyle w:val="a7"/>
                        <w:rFonts w:ascii="Cuprum" w:eastAsia="Arial Narrow" w:hAnsi="Cuprum" w:cs="Times New Roman"/>
                        <w:sz w:val="24"/>
                        <w:szCs w:val="24"/>
                        <w:lang w:val="en-US"/>
                      </w:rPr>
                      <w:t>info@avc.today</w:t>
                    </w:r>
                  </w:hyperlink>
                </w:p>
              </w:tc>
            </w:tr>
            <w:tr w:rsidR="00AB6C14" w:rsidRPr="00402CCE" w:rsidTr="00831F17">
              <w:tc>
                <w:tcPr>
                  <w:tcW w:w="1344" w:type="dxa"/>
                  <w:tcBorders>
                    <w:right w:val="single" w:sz="12" w:space="0" w:color="D9D9D9" w:themeColor="background1" w:themeShade="D9"/>
                  </w:tcBorders>
                </w:tcPr>
                <w:p w:rsidR="00AB6C14" w:rsidRPr="00402CCE" w:rsidRDefault="00AB6C14" w:rsidP="00831F17">
                  <w:pPr>
                    <w:pStyle w:val="a6"/>
                    <w:rPr>
                      <w:rFonts w:ascii="Cuprum" w:eastAsia="Arial Narrow" w:hAnsi="Cuprum" w:cs="Times New Roman"/>
                      <w:sz w:val="24"/>
                      <w:szCs w:val="24"/>
                    </w:rPr>
                  </w:pPr>
                  <w:r w:rsidRPr="00402CCE">
                    <w:rPr>
                      <w:rFonts w:ascii="Cuprum" w:eastAsia="Arial Narrow" w:hAnsi="Cuprum" w:cs="Times New Roman"/>
                      <w:color w:val="808080" w:themeColor="background1" w:themeShade="80"/>
                      <w:sz w:val="24"/>
                      <w:szCs w:val="24"/>
                      <w:lang w:val="en-US"/>
                    </w:rPr>
                    <w:t>Telegram</w:t>
                  </w:r>
                </w:p>
              </w:tc>
              <w:tc>
                <w:tcPr>
                  <w:tcW w:w="2720" w:type="dxa"/>
                  <w:tcBorders>
                    <w:left w:val="single" w:sz="12" w:space="0" w:color="D9D9D9" w:themeColor="background1" w:themeShade="D9"/>
                  </w:tcBorders>
                </w:tcPr>
                <w:p w:rsidR="00AB6C14" w:rsidRPr="00402CCE" w:rsidRDefault="00AB6C14" w:rsidP="00831F17">
                  <w:pPr>
                    <w:pStyle w:val="a6"/>
                    <w:rPr>
                      <w:rFonts w:ascii="Cuprum" w:eastAsia="Arial Narrow" w:hAnsi="Cuprum" w:cs="Times New Roman"/>
                      <w:sz w:val="24"/>
                      <w:szCs w:val="24"/>
                    </w:rPr>
                  </w:pPr>
                  <w:r w:rsidRPr="00402CCE">
                    <w:rPr>
                      <w:rFonts w:ascii="Cuprum" w:hAnsi="Cuprum"/>
                      <w:sz w:val="24"/>
                      <w:szCs w:val="24"/>
                    </w:rPr>
                    <w:t xml:space="preserve">    </w:t>
                  </w:r>
                  <w:hyperlink r:id="rId13" w:history="1">
                    <w:r w:rsidRPr="00402CCE">
                      <w:rPr>
                        <w:rStyle w:val="a7"/>
                        <w:rFonts w:ascii="Cuprum" w:eastAsia="Arial Narrow" w:hAnsi="Cuprum" w:cs="Times New Roman"/>
                        <w:sz w:val="24"/>
                        <w:szCs w:val="24"/>
                        <w:lang w:val="en-US"/>
                      </w:rPr>
                      <w:t>https://t.me/AVCtoday</w:t>
                    </w:r>
                  </w:hyperlink>
                </w:p>
              </w:tc>
            </w:tr>
          </w:tbl>
          <w:p w:rsidR="00AB6C14" w:rsidRPr="00402CCE" w:rsidRDefault="00AB6C14" w:rsidP="00831F17">
            <w:pPr>
              <w:pStyle w:val="a6"/>
              <w:rPr>
                <w:rFonts w:ascii="Cuprum" w:eastAsia="Arial Narrow" w:hAnsi="Cuprum" w:cs="Times New Roman"/>
                <w:sz w:val="26"/>
                <w:szCs w:val="26"/>
              </w:rPr>
            </w:pPr>
          </w:p>
        </w:tc>
        <w:tc>
          <w:tcPr>
            <w:tcW w:w="5824" w:type="dxa"/>
            <w:tcBorders>
              <w:left w:val="single" w:sz="48" w:space="0" w:color="FFFFFF" w:themeColor="background1"/>
            </w:tcBorders>
            <w:shd w:val="pct5" w:color="auto" w:fill="auto"/>
          </w:tcPr>
          <w:p w:rsidR="00AB6C14" w:rsidRPr="00402CCE" w:rsidRDefault="00AB6C14" w:rsidP="00831F17">
            <w:pPr>
              <w:pStyle w:val="a6"/>
              <w:jc w:val="center"/>
              <w:rPr>
                <w:rFonts w:ascii="Cuprum" w:eastAsia="Arial Narrow" w:hAnsi="Cuprum" w:cs="Times New Roman"/>
                <w:sz w:val="26"/>
                <w:szCs w:val="26"/>
              </w:rPr>
            </w:pPr>
          </w:p>
          <w:tbl>
            <w:tblPr>
              <w:tblStyle w:val="ad"/>
              <w:tblW w:w="0" w:type="auto"/>
              <w:tblInd w:w="6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15"/>
              <w:gridCol w:w="3430"/>
            </w:tblGrid>
            <w:tr w:rsidR="00AB6C14" w:rsidRPr="00402CCE" w:rsidTr="00831F17">
              <w:trPr>
                <w:trHeight w:val="276"/>
              </w:trPr>
              <w:tc>
                <w:tcPr>
                  <w:tcW w:w="1515" w:type="dxa"/>
                  <w:tcBorders>
                    <w:right w:val="single" w:sz="12" w:space="0" w:color="D9D9D9" w:themeColor="background1" w:themeShade="D9"/>
                  </w:tcBorders>
                </w:tcPr>
                <w:p w:rsidR="00AB6C14" w:rsidRPr="00402CCE" w:rsidRDefault="00AB6C14" w:rsidP="00831F17">
                  <w:pPr>
                    <w:pStyle w:val="a6"/>
                    <w:rPr>
                      <w:rFonts w:ascii="Cuprum" w:eastAsia="Arial Narrow" w:hAnsi="Cuprum" w:cs="Times New Roman"/>
                      <w:sz w:val="24"/>
                      <w:szCs w:val="24"/>
                    </w:rPr>
                  </w:pPr>
                  <w:r w:rsidRPr="00402CCE">
                    <w:rPr>
                      <w:rFonts w:ascii="Cuprum" w:hAnsi="Cuprum" w:cs="Times New Roman"/>
                      <w:color w:val="808080" w:themeColor="background1" w:themeShade="80"/>
                      <w:sz w:val="24"/>
                      <w:szCs w:val="24"/>
                    </w:rPr>
                    <w:t>Сайт</w:t>
                  </w:r>
                </w:p>
              </w:tc>
              <w:tc>
                <w:tcPr>
                  <w:tcW w:w="3430" w:type="dxa"/>
                  <w:tcBorders>
                    <w:left w:val="single" w:sz="12" w:space="0" w:color="D9D9D9" w:themeColor="background1" w:themeShade="D9"/>
                  </w:tcBorders>
                </w:tcPr>
                <w:p w:rsidR="00AB6C14" w:rsidRPr="00402CCE" w:rsidRDefault="00AB6C14" w:rsidP="00831F17">
                  <w:pPr>
                    <w:pStyle w:val="a6"/>
                    <w:rPr>
                      <w:rFonts w:ascii="Cuprum" w:eastAsia="Arial Narrow" w:hAnsi="Cuprum" w:cs="Times New Roman"/>
                      <w:sz w:val="24"/>
                      <w:szCs w:val="24"/>
                    </w:rPr>
                  </w:pPr>
                  <w:r w:rsidRPr="00402CCE">
                    <w:rPr>
                      <w:rFonts w:ascii="Cuprum" w:hAnsi="Cuprum"/>
                      <w:sz w:val="24"/>
                      <w:szCs w:val="24"/>
                    </w:rPr>
                    <w:t xml:space="preserve">    </w:t>
                  </w:r>
                  <w:hyperlink r:id="rId14" w:history="1">
                    <w:r>
                      <w:rPr>
                        <w:rStyle w:val="a7"/>
                        <w:rFonts w:ascii="Cuprum" w:eastAsia="Arial Narrow" w:hAnsi="Cuprum" w:cs="Times New Roman"/>
                        <w:sz w:val="24"/>
                        <w:szCs w:val="24"/>
                      </w:rPr>
                      <w:t>https://hyip-helper.com</w:t>
                    </w:r>
                  </w:hyperlink>
                </w:p>
              </w:tc>
            </w:tr>
            <w:tr w:rsidR="00AB6C14" w:rsidRPr="00402CCE" w:rsidTr="00831F17">
              <w:trPr>
                <w:trHeight w:val="261"/>
              </w:trPr>
              <w:tc>
                <w:tcPr>
                  <w:tcW w:w="1515" w:type="dxa"/>
                  <w:tcBorders>
                    <w:right w:val="single" w:sz="12" w:space="0" w:color="D9D9D9" w:themeColor="background1" w:themeShade="D9"/>
                  </w:tcBorders>
                </w:tcPr>
                <w:p w:rsidR="00AB6C14" w:rsidRPr="00402CCE" w:rsidRDefault="00AB6C14" w:rsidP="00831F17">
                  <w:pPr>
                    <w:pStyle w:val="a6"/>
                    <w:rPr>
                      <w:rFonts w:ascii="Cuprum" w:eastAsia="Arial Narrow" w:hAnsi="Cuprum" w:cs="Times New Roman"/>
                      <w:sz w:val="24"/>
                      <w:szCs w:val="24"/>
                    </w:rPr>
                  </w:pPr>
                  <w:r w:rsidRPr="00402CCE">
                    <w:rPr>
                      <w:rFonts w:ascii="Cuprum" w:eastAsia="Arial Narrow" w:hAnsi="Cuprum" w:cs="Times New Roman"/>
                      <w:color w:val="808080" w:themeColor="background1" w:themeShade="80"/>
                      <w:sz w:val="24"/>
                      <w:szCs w:val="24"/>
                      <w:lang w:val="en-US"/>
                    </w:rPr>
                    <w:t xml:space="preserve">E-mail         </w:t>
                  </w:r>
                </w:p>
              </w:tc>
              <w:tc>
                <w:tcPr>
                  <w:tcW w:w="3430" w:type="dxa"/>
                  <w:tcBorders>
                    <w:left w:val="single" w:sz="12" w:space="0" w:color="D9D9D9" w:themeColor="background1" w:themeShade="D9"/>
                  </w:tcBorders>
                </w:tcPr>
                <w:p w:rsidR="00AB6C14" w:rsidRPr="00402CCE" w:rsidRDefault="00AB6C14" w:rsidP="00831F17">
                  <w:pPr>
                    <w:pStyle w:val="a6"/>
                    <w:rPr>
                      <w:rFonts w:ascii="Cuprum" w:eastAsia="Arial Narrow" w:hAnsi="Cuprum" w:cs="Times New Roman"/>
                      <w:sz w:val="24"/>
                      <w:szCs w:val="24"/>
                    </w:rPr>
                  </w:pPr>
                  <w:r w:rsidRPr="00402CCE">
                    <w:rPr>
                      <w:rFonts w:ascii="Cuprum" w:hAnsi="Cuprum"/>
                      <w:sz w:val="24"/>
                      <w:szCs w:val="24"/>
                    </w:rPr>
                    <w:t xml:space="preserve">    </w:t>
                  </w:r>
                  <w:hyperlink r:id="rId15" w:history="1">
                    <w:r>
                      <w:rPr>
                        <w:rStyle w:val="a7"/>
                        <w:rFonts w:ascii="Cuprum" w:eastAsia="Arial Narrow" w:hAnsi="Cuprum" w:cs="Times New Roman"/>
                        <w:sz w:val="24"/>
                        <w:szCs w:val="24"/>
                        <w:lang w:val="en-US"/>
                      </w:rPr>
                      <w:t>admin@hyip-helper.com</w:t>
                    </w:r>
                  </w:hyperlink>
                </w:p>
              </w:tc>
            </w:tr>
            <w:tr w:rsidR="00AB6C14" w:rsidRPr="00402CCE" w:rsidTr="00831F17">
              <w:trPr>
                <w:trHeight w:val="276"/>
              </w:trPr>
              <w:tc>
                <w:tcPr>
                  <w:tcW w:w="1515" w:type="dxa"/>
                  <w:tcBorders>
                    <w:right w:val="single" w:sz="12" w:space="0" w:color="D9D9D9" w:themeColor="background1" w:themeShade="D9"/>
                  </w:tcBorders>
                </w:tcPr>
                <w:p w:rsidR="00AB6C14" w:rsidRPr="00402CCE" w:rsidRDefault="00AB6C14" w:rsidP="00831F17">
                  <w:pPr>
                    <w:pStyle w:val="a6"/>
                    <w:rPr>
                      <w:rFonts w:ascii="Cuprum" w:eastAsia="Arial Narrow" w:hAnsi="Cuprum" w:cs="Times New Roman"/>
                      <w:sz w:val="24"/>
                      <w:szCs w:val="24"/>
                    </w:rPr>
                  </w:pPr>
                  <w:r w:rsidRPr="00402CCE">
                    <w:rPr>
                      <w:rFonts w:ascii="Cuprum" w:eastAsia="Arial Narrow" w:hAnsi="Cuprum" w:cs="Times New Roman"/>
                      <w:color w:val="808080" w:themeColor="background1" w:themeShade="80"/>
                      <w:sz w:val="24"/>
                      <w:szCs w:val="24"/>
                      <w:lang w:val="en-US"/>
                    </w:rPr>
                    <w:t>Telegram</w:t>
                  </w:r>
                </w:p>
              </w:tc>
              <w:tc>
                <w:tcPr>
                  <w:tcW w:w="3430" w:type="dxa"/>
                  <w:tcBorders>
                    <w:left w:val="single" w:sz="12" w:space="0" w:color="D9D9D9" w:themeColor="background1" w:themeShade="D9"/>
                  </w:tcBorders>
                </w:tcPr>
                <w:p w:rsidR="00AB6C14" w:rsidRPr="00402CCE" w:rsidRDefault="00AB6C14" w:rsidP="00831F17">
                  <w:pPr>
                    <w:pStyle w:val="a6"/>
                    <w:rPr>
                      <w:rFonts w:ascii="Cuprum" w:eastAsia="Arial Narrow" w:hAnsi="Cuprum" w:cs="Times New Roman"/>
                      <w:sz w:val="24"/>
                      <w:szCs w:val="24"/>
                    </w:rPr>
                  </w:pPr>
                  <w:r w:rsidRPr="00402CCE">
                    <w:rPr>
                      <w:rFonts w:ascii="Cuprum" w:hAnsi="Cuprum"/>
                      <w:sz w:val="24"/>
                      <w:szCs w:val="24"/>
                    </w:rPr>
                    <w:t xml:space="preserve">    </w:t>
                  </w:r>
                  <w:hyperlink r:id="rId16" w:history="1">
                    <w:r w:rsidRPr="00402CCE">
                      <w:rPr>
                        <w:rStyle w:val="a7"/>
                        <w:rFonts w:ascii="Cuprum" w:eastAsia="Arial Narrow" w:hAnsi="Cuprum" w:cs="Times New Roman"/>
                        <w:sz w:val="24"/>
                        <w:szCs w:val="24"/>
                        <w:lang w:val="en-US"/>
                      </w:rPr>
                      <w:t>https://t.me/Hyiphelper</w:t>
                    </w:r>
                  </w:hyperlink>
                </w:p>
              </w:tc>
            </w:tr>
          </w:tbl>
          <w:p w:rsidR="00AB6C14" w:rsidRPr="00A423D4" w:rsidRDefault="00AB6C14" w:rsidP="00831F17">
            <w:pPr>
              <w:pStyle w:val="a6"/>
              <w:rPr>
                <w:rFonts w:ascii="Arial Narrow" w:eastAsia="Arial Narrow" w:hAnsi="Arial Narrow" w:cs="Times New Roman"/>
                <w:sz w:val="26"/>
                <w:szCs w:val="26"/>
              </w:rPr>
            </w:pPr>
          </w:p>
        </w:tc>
      </w:tr>
    </w:tbl>
    <w:p w:rsidR="00935058" w:rsidRDefault="00935058" w:rsidP="000B0A29">
      <w:pPr>
        <w:pStyle w:val="a6"/>
        <w:rPr>
          <w:rFonts w:ascii="Courier New" w:eastAsia="Arial Narrow" w:hAnsi="Courier New" w:cs="Courier New"/>
        </w:rPr>
      </w:pPr>
    </w:p>
    <w:p w:rsidR="00AB6C14" w:rsidRPr="00AB6C14" w:rsidRDefault="00AB6C14" w:rsidP="000B0A29">
      <w:pPr>
        <w:pStyle w:val="a6"/>
        <w:rPr>
          <w:rFonts w:ascii="Courier New" w:eastAsia="Arial Narrow" w:hAnsi="Courier New" w:cs="Courier New"/>
        </w:rPr>
      </w:pPr>
    </w:p>
    <w:p w:rsidR="00935058" w:rsidRPr="00935058" w:rsidRDefault="00935058" w:rsidP="000202DF">
      <w:pPr>
        <w:jc w:val="center"/>
        <w:rPr>
          <w:rFonts w:ascii="Cuprum" w:eastAsia="Arial Narrow" w:hAnsi="Cuprum" w:cs="Arial Narrow"/>
          <w:color w:val="404040" w:themeColor="text1" w:themeTint="BF"/>
          <w:sz w:val="40"/>
        </w:rPr>
      </w:pPr>
      <w:r>
        <w:rPr>
          <w:rFonts w:ascii="Cuprum" w:eastAsia="Arial Narrow" w:hAnsi="Cuprum" w:cs="Arial Narrow"/>
          <w:color w:val="404040" w:themeColor="text1" w:themeTint="BF"/>
          <w:sz w:val="40"/>
        </w:rPr>
        <w:t xml:space="preserve">БРИФ НА </w:t>
      </w:r>
      <w:r w:rsidR="004710E8">
        <w:rPr>
          <w:rFonts w:ascii="Cuprum" w:eastAsia="Arial Narrow" w:hAnsi="Cuprum" w:cs="Arial Narrow"/>
          <w:color w:val="404040" w:themeColor="text1" w:themeTint="BF"/>
          <w:sz w:val="40"/>
        </w:rPr>
        <w:t>РЕДИЗАЙН\ДОРАБОТКУ ГОТОВОГО ШАБЛОНА</w:t>
      </w:r>
    </w:p>
    <w:p w:rsidR="000202DF" w:rsidRPr="004B402C" w:rsidRDefault="000202DF" w:rsidP="000202DF">
      <w:pPr>
        <w:pStyle w:val="a6"/>
        <w:jc w:val="center"/>
        <w:rPr>
          <w:rFonts w:ascii="Cuprum" w:hAnsi="Cuprum"/>
          <w:color w:val="BF6400" w:themeColor="background2" w:themeShade="BF"/>
          <w:sz w:val="28"/>
          <w:szCs w:val="26"/>
        </w:rPr>
      </w:pPr>
      <w:r w:rsidRPr="004B402C">
        <w:rPr>
          <w:rFonts w:ascii="Cuprum" w:hAnsi="Cuprum"/>
          <w:color w:val="BF6400" w:themeColor="background2" w:themeShade="BF"/>
          <w:sz w:val="28"/>
          <w:szCs w:val="26"/>
        </w:rPr>
        <w:t>Пожалуйста, запо</w:t>
      </w:r>
      <w:r w:rsidR="00935058" w:rsidRPr="004B402C">
        <w:rPr>
          <w:rFonts w:ascii="Cuprum" w:hAnsi="Cuprum"/>
          <w:color w:val="BF6400" w:themeColor="background2" w:themeShade="BF"/>
          <w:sz w:val="28"/>
          <w:szCs w:val="26"/>
        </w:rPr>
        <w:t>лните бриф максимально подробно</w:t>
      </w:r>
    </w:p>
    <w:p w:rsidR="000202DF" w:rsidRPr="004B402C" w:rsidRDefault="000202DF" w:rsidP="000202DF">
      <w:pPr>
        <w:pStyle w:val="a6"/>
        <w:jc w:val="center"/>
        <w:rPr>
          <w:rFonts w:ascii="Cuprum" w:hAnsi="Cuprum"/>
          <w:color w:val="A6A6A6" w:themeColor="background1" w:themeShade="A6"/>
          <w:szCs w:val="26"/>
        </w:rPr>
      </w:pPr>
      <w:r w:rsidRPr="004B402C">
        <w:rPr>
          <w:rFonts w:ascii="Cuprum" w:hAnsi="Cuprum"/>
          <w:color w:val="A6A6A6" w:themeColor="background1" w:themeShade="A6"/>
          <w:szCs w:val="26"/>
        </w:rPr>
        <w:t>Чем подробнее Вы опишите задачу, тем больше результат будет соответствовать Вашим ожиданиям. Финальный продукт полностью зависит от подробно-заполненного брифа и чётко сформулированного технического задания.</w:t>
      </w:r>
    </w:p>
    <w:p w:rsidR="003A1078" w:rsidRPr="003A1078" w:rsidRDefault="003A1078" w:rsidP="003A1078">
      <w:pPr>
        <w:pStyle w:val="a6"/>
        <w:jc w:val="center"/>
        <w:rPr>
          <w:rFonts w:ascii="Arial Narrow" w:eastAsia="Arial Narrow" w:hAnsi="Arial Narrow" w:cs="Courier New"/>
          <w:b/>
          <w:sz w:val="10"/>
        </w:rPr>
      </w:pPr>
    </w:p>
    <w:p w:rsidR="00B962D8" w:rsidRPr="003A1078" w:rsidRDefault="00B962D8" w:rsidP="00B962D8">
      <w:pPr>
        <w:pStyle w:val="a6"/>
        <w:jc w:val="center"/>
        <w:rPr>
          <w:rFonts w:ascii="Arial Narrow" w:eastAsia="Arial Narrow" w:hAnsi="Arial Narrow" w:cs="Courier New"/>
          <w:b/>
          <w:sz w:val="10"/>
        </w:rPr>
      </w:pPr>
    </w:p>
    <w:p w:rsidR="003A1078" w:rsidRPr="003A1078" w:rsidRDefault="00B962D8" w:rsidP="00B962D8">
      <w:pPr>
        <w:pStyle w:val="a6"/>
        <w:jc w:val="center"/>
        <w:rPr>
          <w:rFonts w:ascii="Arial Narrow" w:eastAsia="Arial Narrow" w:hAnsi="Arial Narrow" w:cs="Courier New"/>
          <w:b/>
          <w:sz w:val="28"/>
        </w:rPr>
      </w:pPr>
      <w:r>
        <w:rPr>
          <w:rFonts w:ascii="Arial Narrow" w:eastAsia="Arial Narrow" w:hAnsi="Arial Narrow" w:cs="Courier New"/>
          <w:b/>
          <w:noProof/>
          <w:sz w:val="28"/>
        </w:rPr>
        <w:drawing>
          <wp:inline distT="0" distB="0" distL="0" distR="0" wp14:anchorId="785769F1" wp14:editId="4C884BBE">
            <wp:extent cx="469127" cy="469127"/>
            <wp:effectExtent l="0" t="0" r="7620" b="7620"/>
            <wp:docPr id="8" name="Рисунок 8" descr="C:\Users\RANDOM~1\AppData\Local\Temp\Rar$DRa0.521\Ст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NDOM~1\AppData\Local\Temp\Rar$DRa0.521\Стрелк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54" cy="47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B4" w:rsidRPr="00742F36" w:rsidRDefault="009E64B4" w:rsidP="009E64B4">
      <w:pPr>
        <w:pStyle w:val="a6"/>
        <w:rPr>
          <w:rFonts w:ascii="Cuprum" w:eastAsia="Arial Narrow" w:hAnsi="Cuprum" w:cs="Courier New"/>
          <w:color w:val="D8775B"/>
          <w:sz w:val="32"/>
        </w:rPr>
      </w:pPr>
      <w:r w:rsidRPr="00742F36">
        <w:rPr>
          <w:rFonts w:ascii="Cuprum" w:eastAsia="Arial Narrow" w:hAnsi="Cuprum" w:cs="Courier New"/>
          <w:color w:val="D8775B"/>
          <w:sz w:val="32"/>
        </w:rPr>
        <w:t>Основное:</w:t>
      </w:r>
    </w:p>
    <w:p w:rsidR="000202DF" w:rsidRPr="005E3E21" w:rsidRDefault="000202DF" w:rsidP="000B0A29">
      <w:pPr>
        <w:pStyle w:val="a6"/>
        <w:rPr>
          <w:rFonts w:ascii="Cuprum" w:eastAsia="Arial Narrow" w:hAnsi="Cuprum" w:cs="Courier New"/>
          <w:b/>
        </w:rPr>
      </w:pPr>
    </w:p>
    <w:tbl>
      <w:tblPr>
        <w:tblpPr w:leftFromText="180" w:rightFromText="180" w:vertAnchor="text" w:tblpX="-601" w:tblpY="1"/>
        <w:tblOverlap w:val="never"/>
        <w:tblW w:w="11908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2"/>
        <w:gridCol w:w="6946"/>
      </w:tblGrid>
      <w:tr w:rsidR="00D45933" w:rsidRPr="005E3E21" w:rsidTr="000202DF">
        <w:trPr>
          <w:trHeight w:hRule="exact" w:val="1713"/>
        </w:trPr>
        <w:tc>
          <w:tcPr>
            <w:tcW w:w="4962" w:type="dxa"/>
            <w:shd w:val="pct5" w:color="auto" w:fill="auto"/>
            <w:tcMar>
              <w:left w:w="108" w:type="dxa"/>
              <w:right w:w="108" w:type="dxa"/>
            </w:tcMar>
            <w:vAlign w:val="center"/>
          </w:tcPr>
          <w:p w:rsidR="00846F61" w:rsidRPr="006D6282" w:rsidRDefault="004710E8" w:rsidP="004710E8">
            <w:pPr>
              <w:spacing w:after="0" w:line="240" w:lineRule="auto"/>
              <w:ind w:left="708"/>
              <w:rPr>
                <w:rFonts w:ascii="Cuprum" w:hAnsi="Cuprum"/>
                <w:color w:val="6187E3" w:themeColor="hyperlink"/>
                <w:sz w:val="24"/>
                <w:szCs w:val="24"/>
                <w:u w:val="single"/>
              </w:rPr>
            </w:pPr>
            <w:r w:rsidRPr="004710E8">
              <w:rPr>
                <w:rFonts w:ascii="Cuprum" w:hAnsi="Cuprum"/>
                <w:color w:val="000000" w:themeColor="text1"/>
                <w:sz w:val="24"/>
                <w:szCs w:val="24"/>
              </w:rPr>
              <w:t xml:space="preserve">Выберите готовый шаблон в нашем магазине - </w:t>
            </w:r>
            <w:hyperlink r:id="rId18" w:anchor="shop" w:history="1">
              <w:r w:rsidRPr="007B2882">
                <w:rPr>
                  <w:rStyle w:val="a7"/>
                  <w:rFonts w:ascii="Cuprum" w:hAnsi="Cuprum"/>
                  <w:sz w:val="24"/>
                  <w:szCs w:val="24"/>
                </w:rPr>
                <w:t>http://avc.today/#shop</w:t>
              </w:r>
            </w:hyperlink>
          </w:p>
        </w:tc>
        <w:tc>
          <w:tcPr>
            <w:tcW w:w="694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460DB" w:rsidRPr="006D6282" w:rsidRDefault="004710E8" w:rsidP="00EA3F10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4710E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Укажите название или ссылку на шаблон</w:t>
            </w:r>
          </w:p>
        </w:tc>
      </w:tr>
      <w:tr w:rsidR="00D45933" w:rsidRPr="005E3E21" w:rsidTr="00F1451C">
        <w:trPr>
          <w:trHeight w:val="4521"/>
        </w:trPr>
        <w:tc>
          <w:tcPr>
            <w:tcW w:w="4962" w:type="dxa"/>
            <w:shd w:val="pct5" w:color="auto" w:fill="auto"/>
            <w:tcMar>
              <w:left w:w="108" w:type="dxa"/>
              <w:right w:w="108" w:type="dxa"/>
            </w:tcMar>
            <w:vAlign w:val="center"/>
          </w:tcPr>
          <w:p w:rsidR="00343876" w:rsidRPr="006D6282" w:rsidRDefault="00F822F1" w:rsidP="00846F61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6D6282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>Укажите н</w:t>
            </w:r>
            <w:r w:rsidR="00343876" w:rsidRPr="006D6282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>азвание компании для нового логотипа</w:t>
            </w:r>
            <w:r w:rsidRPr="006D6282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>. Добавьте</w:t>
            </w:r>
            <w:r w:rsidR="004241AD" w:rsidRPr="006D6282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 xml:space="preserve"> </w:t>
            </w:r>
            <w:r w:rsidR="00343876" w:rsidRPr="006D6282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>пожелания</w:t>
            </w:r>
            <w:r w:rsidRPr="006D6282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 xml:space="preserve"> по его оформлению. При необходимости добавьте примеры логотипов.</w:t>
            </w:r>
          </w:p>
          <w:p w:rsidR="005E3E21" w:rsidRPr="006D6282" w:rsidRDefault="005E3E21" w:rsidP="00846F61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</w:p>
          <w:p w:rsidR="00343876" w:rsidRPr="006D6282" w:rsidRDefault="00343876" w:rsidP="00846F61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  <w:r w:rsidRPr="006D6282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Разработка логотипа в </w:t>
            </w:r>
            <w:proofErr w:type="spellStart"/>
            <w:r w:rsidRPr="006D6282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web</w:t>
            </w:r>
            <w:proofErr w:type="spellEnd"/>
            <w:r w:rsidRPr="006D6282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-формате входит в стоимость дизайна главной страницы.</w:t>
            </w:r>
          </w:p>
          <w:p w:rsidR="00F1451C" w:rsidRDefault="00F1451C" w:rsidP="00F822F1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</w:p>
          <w:p w:rsidR="00F822F1" w:rsidRPr="006D6282" w:rsidRDefault="00F822F1" w:rsidP="00F822F1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  <w:r w:rsidRPr="006D6282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Если требуется разработать логотип в более высоком качестве (большое разрешение/вектор) – заполните</w:t>
            </w:r>
            <w:r w:rsidR="004710E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, пожалуйста,</w:t>
            </w:r>
            <w:r w:rsidRPr="006D6282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 бриф:</w:t>
            </w:r>
          </w:p>
          <w:p w:rsidR="00343876" w:rsidRPr="006D6282" w:rsidRDefault="00B6762A" w:rsidP="00F822F1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hyperlink r:id="rId19" w:history="1">
              <w:r w:rsidR="001010B8" w:rsidRPr="006D6282">
                <w:rPr>
                  <w:rStyle w:val="a7"/>
                  <w:rFonts w:ascii="Cuprum" w:eastAsia="Arial Narrow" w:hAnsi="Cuprum" w:cs="Arial Narrow"/>
                  <w:sz w:val="24"/>
                  <w:szCs w:val="24"/>
                </w:rPr>
                <w:t>http://avc.today/doc/brief-logo.docx</w:t>
              </w:r>
            </w:hyperlink>
          </w:p>
        </w:tc>
        <w:tc>
          <w:tcPr>
            <w:tcW w:w="694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D1FD0" w:rsidRPr="006D6282" w:rsidRDefault="00846F61" w:rsidP="00EA3F10">
            <w:pPr>
              <w:spacing w:after="0" w:line="240" w:lineRule="auto"/>
              <w:ind w:left="708"/>
              <w:rPr>
                <w:rFonts w:ascii="Cuprum" w:hAnsi="Cuprum"/>
                <w:color w:val="000000" w:themeColor="text1"/>
                <w:sz w:val="24"/>
                <w:szCs w:val="24"/>
                <w:lang w:val="en-US"/>
              </w:rPr>
            </w:pPr>
            <w:r w:rsidRPr="006D6282">
              <w:rPr>
                <w:rFonts w:ascii="Cuprum" w:hAnsi="Cuprum"/>
                <w:color w:val="595959" w:themeColor="text1" w:themeTint="A6"/>
                <w:sz w:val="24"/>
                <w:szCs w:val="24"/>
                <w:lang w:val="en-US"/>
              </w:rPr>
              <w:t>_</w:t>
            </w:r>
          </w:p>
        </w:tc>
      </w:tr>
      <w:tr w:rsidR="00D45933" w:rsidRPr="005E3E21" w:rsidTr="000202DF">
        <w:trPr>
          <w:trHeight w:val="1114"/>
        </w:trPr>
        <w:tc>
          <w:tcPr>
            <w:tcW w:w="4962" w:type="dxa"/>
            <w:shd w:val="pct5" w:color="auto" w:fill="auto"/>
            <w:tcMar>
              <w:left w:w="108" w:type="dxa"/>
              <w:right w:w="108" w:type="dxa"/>
            </w:tcMar>
            <w:vAlign w:val="center"/>
          </w:tcPr>
          <w:p w:rsidR="00D45933" w:rsidRPr="006D6282" w:rsidRDefault="00343876" w:rsidP="006910C0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6D6282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>Укажите тематику \ легенду проекта</w:t>
            </w:r>
            <w:r w:rsidR="001010B8" w:rsidRPr="006D6282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94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D1FD0" w:rsidRPr="006D6282" w:rsidRDefault="00846F61" w:rsidP="00EA3F10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808080" w:themeColor="background1" w:themeShade="80"/>
                <w:sz w:val="24"/>
                <w:szCs w:val="24"/>
                <w:lang w:val="en-US"/>
              </w:rPr>
            </w:pPr>
            <w:r w:rsidRPr="006D6282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  <w:lang w:val="en-US"/>
              </w:rPr>
              <w:t>_</w:t>
            </w:r>
          </w:p>
        </w:tc>
      </w:tr>
      <w:tr w:rsidR="004710E8" w:rsidRPr="005E3E21" w:rsidTr="00D60907">
        <w:trPr>
          <w:trHeight w:val="1273"/>
        </w:trPr>
        <w:tc>
          <w:tcPr>
            <w:tcW w:w="4962" w:type="dxa"/>
            <w:shd w:val="pct5" w:color="auto" w:fill="auto"/>
            <w:tcMar>
              <w:left w:w="108" w:type="dxa"/>
              <w:right w:w="108" w:type="dxa"/>
            </w:tcMar>
            <w:vAlign w:val="center"/>
          </w:tcPr>
          <w:p w:rsidR="004710E8" w:rsidRPr="006D6282" w:rsidRDefault="004710E8" w:rsidP="006910C0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4710E8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lastRenderedPageBreak/>
              <w:t>Пожелания по изменению цветовой гаммы сайта:</w:t>
            </w:r>
          </w:p>
        </w:tc>
        <w:tc>
          <w:tcPr>
            <w:tcW w:w="694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10E8" w:rsidRPr="004710E8" w:rsidRDefault="004710E8" w:rsidP="00EA3F10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_</w:t>
            </w:r>
          </w:p>
        </w:tc>
      </w:tr>
      <w:tr w:rsidR="004710E8" w:rsidRPr="005E3E21" w:rsidTr="00AB6C14">
        <w:trPr>
          <w:trHeight w:val="2241"/>
        </w:trPr>
        <w:tc>
          <w:tcPr>
            <w:tcW w:w="4962" w:type="dxa"/>
            <w:shd w:val="pct5" w:color="auto" w:fill="auto"/>
            <w:tcMar>
              <w:left w:w="108" w:type="dxa"/>
              <w:right w:w="108" w:type="dxa"/>
            </w:tcMar>
            <w:vAlign w:val="center"/>
          </w:tcPr>
          <w:p w:rsidR="004710E8" w:rsidRPr="004710E8" w:rsidRDefault="004710E8" w:rsidP="004710E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4710E8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>Требуется ли обновить стилистику сайта, подобрать новые шрифты?</w:t>
            </w:r>
          </w:p>
          <w:p w:rsidR="004710E8" w:rsidRDefault="004710E8" w:rsidP="004710E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</w:p>
          <w:p w:rsidR="004710E8" w:rsidRPr="006D6282" w:rsidRDefault="004710E8" w:rsidP="004710E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4710E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Добавьте пожелания при необходимости.</w:t>
            </w:r>
          </w:p>
        </w:tc>
        <w:tc>
          <w:tcPr>
            <w:tcW w:w="694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10E8" w:rsidRPr="004710E8" w:rsidRDefault="004710E8" w:rsidP="00EA3F10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_</w:t>
            </w:r>
          </w:p>
        </w:tc>
      </w:tr>
      <w:tr w:rsidR="004710E8" w:rsidRPr="005E3E21" w:rsidTr="00AB6C14">
        <w:trPr>
          <w:trHeight w:val="3105"/>
        </w:trPr>
        <w:tc>
          <w:tcPr>
            <w:tcW w:w="4962" w:type="dxa"/>
            <w:shd w:val="pct5" w:color="auto" w:fill="auto"/>
            <w:tcMar>
              <w:left w:w="108" w:type="dxa"/>
              <w:right w:w="108" w:type="dxa"/>
            </w:tcMar>
            <w:vAlign w:val="center"/>
          </w:tcPr>
          <w:p w:rsidR="004710E8" w:rsidRDefault="004710E8" w:rsidP="004710E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4710E8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>Меняется ли структура главного меню сайта?</w:t>
            </w:r>
          </w:p>
          <w:p w:rsidR="004710E8" w:rsidRPr="004710E8" w:rsidRDefault="004710E8" w:rsidP="004710E8">
            <w:pPr>
              <w:spacing w:after="0" w:line="240" w:lineRule="auto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</w:p>
          <w:p w:rsidR="004710E8" w:rsidRPr="006D6282" w:rsidRDefault="004710E8" w:rsidP="004710E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4710E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Если да – укажите, какие разделы сайта добавить в меню, и в каком месте (до или после каких разделов). Какие разделы убрать или переименовать?</w:t>
            </w:r>
          </w:p>
        </w:tc>
        <w:tc>
          <w:tcPr>
            <w:tcW w:w="694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10E8" w:rsidRPr="004710E8" w:rsidRDefault="004710E8" w:rsidP="00EA3F10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_</w:t>
            </w:r>
          </w:p>
        </w:tc>
      </w:tr>
      <w:tr w:rsidR="004710E8" w:rsidRPr="005E3E21" w:rsidTr="00AB6C14">
        <w:trPr>
          <w:trHeight w:val="3654"/>
        </w:trPr>
        <w:tc>
          <w:tcPr>
            <w:tcW w:w="4962" w:type="dxa"/>
            <w:shd w:val="pct5" w:color="auto" w:fill="auto"/>
            <w:tcMar>
              <w:left w:w="108" w:type="dxa"/>
              <w:right w:w="108" w:type="dxa"/>
            </w:tcMar>
            <w:vAlign w:val="center"/>
          </w:tcPr>
          <w:p w:rsidR="004710E8" w:rsidRPr="004710E8" w:rsidRDefault="004710E8" w:rsidP="004710E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4710E8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>Какие изменения необходимы в шапке сайта?</w:t>
            </w:r>
          </w:p>
          <w:p w:rsidR="004710E8" w:rsidRDefault="004710E8" w:rsidP="004710E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</w:p>
          <w:p w:rsidR="004710E8" w:rsidRPr="006D6282" w:rsidRDefault="004710E8" w:rsidP="004710E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4710E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Возможно, стоит убрать или добавить контакты (</w:t>
            </w:r>
            <w:proofErr w:type="spellStart"/>
            <w:r w:rsidRPr="004710E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Skype</w:t>
            </w:r>
            <w:proofErr w:type="spellEnd"/>
            <w:r w:rsidRPr="004710E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, e-</w:t>
            </w:r>
            <w:proofErr w:type="spellStart"/>
            <w:r w:rsidRPr="004710E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mail</w:t>
            </w:r>
            <w:proofErr w:type="spellEnd"/>
            <w:r w:rsidRPr="004710E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, </w:t>
            </w:r>
            <w:r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  <w:lang w:val="en-US"/>
              </w:rPr>
              <w:t>T</w:t>
            </w:r>
            <w:proofErr w:type="spellStart"/>
            <w:r w:rsidRPr="004710E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elegram</w:t>
            </w:r>
            <w:proofErr w:type="spellEnd"/>
            <w:r w:rsidRPr="004710E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, номер телефона и так далее), социальные сети? Опишите, что именно необходимо добавить \ убрать \ изменить в шапке сайта.</w:t>
            </w:r>
          </w:p>
        </w:tc>
        <w:tc>
          <w:tcPr>
            <w:tcW w:w="694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10E8" w:rsidRPr="004710E8" w:rsidRDefault="004710E8" w:rsidP="00EA3F10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  <w:lang w:val="en-US"/>
              </w:rPr>
            </w:pP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  <w:lang w:val="en-US"/>
              </w:rPr>
              <w:t>_</w:t>
            </w:r>
          </w:p>
        </w:tc>
      </w:tr>
      <w:tr w:rsidR="004710E8" w:rsidRPr="005E3E21" w:rsidTr="00AB6C14">
        <w:trPr>
          <w:trHeight w:val="4223"/>
        </w:trPr>
        <w:tc>
          <w:tcPr>
            <w:tcW w:w="4962" w:type="dxa"/>
            <w:shd w:val="pct5" w:color="auto" w:fill="auto"/>
            <w:tcMar>
              <w:left w:w="108" w:type="dxa"/>
              <w:right w:w="108" w:type="dxa"/>
            </w:tcMar>
            <w:vAlign w:val="center"/>
          </w:tcPr>
          <w:p w:rsidR="004710E8" w:rsidRPr="004710E8" w:rsidRDefault="004710E8" w:rsidP="004710E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4710E8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>Какие изменения необходимы в подвале сайта?</w:t>
            </w:r>
          </w:p>
          <w:p w:rsidR="004710E8" w:rsidRPr="00F9482E" w:rsidRDefault="004710E8" w:rsidP="004710E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</w:p>
          <w:p w:rsidR="004710E8" w:rsidRPr="004710E8" w:rsidRDefault="004710E8" w:rsidP="004710E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  <w:r w:rsidRPr="004710E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Возможно, стоит убрать или добавить контакты? Перечень платёжных систем, с которыми работает проект?</w:t>
            </w:r>
          </w:p>
          <w:p w:rsidR="004710E8" w:rsidRPr="006D6282" w:rsidRDefault="004710E8" w:rsidP="004710E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4710E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Опишите, что именно необходимо добавить \ убрать \ изменить в подвале сайта.</w:t>
            </w:r>
          </w:p>
        </w:tc>
        <w:tc>
          <w:tcPr>
            <w:tcW w:w="694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10E8" w:rsidRPr="002C44A8" w:rsidRDefault="002C44A8" w:rsidP="00EA3F10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  <w:lang w:val="en-US"/>
              </w:rPr>
            </w:pP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  <w:lang w:val="en-US"/>
              </w:rPr>
              <w:t>_</w:t>
            </w:r>
          </w:p>
        </w:tc>
      </w:tr>
    </w:tbl>
    <w:p w:rsidR="00513278" w:rsidRDefault="00513278" w:rsidP="00E6132B">
      <w:pPr>
        <w:pStyle w:val="a6"/>
        <w:rPr>
          <w:rFonts w:ascii="Cuprum" w:eastAsia="Arial Narrow" w:hAnsi="Cuprum" w:cs="Arial Narrow"/>
          <w:color w:val="595959"/>
          <w:sz w:val="32"/>
        </w:rPr>
      </w:pPr>
    </w:p>
    <w:p w:rsidR="00F575B3" w:rsidRPr="00742F36" w:rsidRDefault="00F575B3" w:rsidP="00F575B3">
      <w:pPr>
        <w:pStyle w:val="a6"/>
        <w:rPr>
          <w:rFonts w:ascii="Cuprum" w:eastAsia="Arial Narrow" w:hAnsi="Cuprum" w:cs="Courier New"/>
          <w:color w:val="D8775B"/>
          <w:sz w:val="32"/>
        </w:rPr>
      </w:pPr>
      <w:r>
        <w:rPr>
          <w:rFonts w:ascii="Cuprum" w:eastAsia="Arial Narrow" w:hAnsi="Cuprum" w:cs="Courier New"/>
          <w:color w:val="D8775B"/>
          <w:sz w:val="32"/>
        </w:rPr>
        <w:t>Главная страница</w:t>
      </w:r>
      <w:r w:rsidRPr="00742F36">
        <w:rPr>
          <w:rFonts w:ascii="Cuprum" w:eastAsia="Arial Narrow" w:hAnsi="Cuprum" w:cs="Courier New"/>
          <w:color w:val="D8775B"/>
          <w:sz w:val="32"/>
        </w:rPr>
        <w:t>:</w:t>
      </w:r>
    </w:p>
    <w:p w:rsidR="00F575B3" w:rsidRPr="005E3E21" w:rsidRDefault="00F575B3" w:rsidP="00F575B3">
      <w:pPr>
        <w:pStyle w:val="a6"/>
        <w:rPr>
          <w:rFonts w:ascii="Cuprum" w:eastAsia="Arial Narrow" w:hAnsi="Cuprum" w:cs="Courier New"/>
          <w:b/>
        </w:rPr>
      </w:pPr>
    </w:p>
    <w:tbl>
      <w:tblPr>
        <w:tblpPr w:leftFromText="180" w:rightFromText="180" w:vertAnchor="text" w:tblpX="-601" w:tblpY="1"/>
        <w:tblOverlap w:val="never"/>
        <w:tblW w:w="11908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2"/>
        <w:gridCol w:w="6946"/>
      </w:tblGrid>
      <w:tr w:rsidR="00F575B3" w:rsidRPr="005E3E21" w:rsidTr="00AB6C14">
        <w:trPr>
          <w:trHeight w:hRule="exact" w:val="3420"/>
        </w:trPr>
        <w:tc>
          <w:tcPr>
            <w:tcW w:w="11908" w:type="dxa"/>
            <w:gridSpan w:val="2"/>
            <w:shd w:val="pct5" w:color="auto" w:fill="auto"/>
            <w:tcMar>
              <w:left w:w="108" w:type="dxa"/>
              <w:right w:w="108" w:type="dxa"/>
            </w:tcMar>
            <w:vAlign w:val="center"/>
          </w:tcPr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>Какие изменения необходимы на главной странице сайта?</w:t>
            </w:r>
          </w:p>
          <w:p w:rsidR="00F575B3" w:rsidRPr="00D60907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</w:p>
          <w:p w:rsidR="00F575B3" w:rsidRPr="0041387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Ниже для примера описаны изменения шаблона ALLTRADE. </w:t>
            </w:r>
          </w:p>
          <w:p w:rsidR="00F575B3" w:rsidRPr="0041387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Аналогичным образом опишите необходимые изменения, отталкиваясь от выбранного Вами шаблона, какие блоки добавить \ убрать \ изменить.</w:t>
            </w:r>
          </w:p>
          <w:p w:rsidR="00F575B3" w:rsidRPr="0041387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</w:p>
          <w:p w:rsidR="00F575B3" w:rsidRPr="0041387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Не используйте пример за основу, а составьте свой уникальный список изменений.</w:t>
            </w:r>
          </w:p>
          <w:p w:rsidR="00F575B3" w:rsidRPr="0041387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</w:p>
          <w:p w:rsidR="00F575B3" w:rsidRPr="006D6282" w:rsidRDefault="00F575B3" w:rsidP="0041387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DA1044">
              <w:rPr>
                <w:rFonts w:ascii="Cuprum" w:eastAsia="Arial Narrow" w:hAnsi="Cuprum" w:cs="Arial Narrow"/>
                <w:color w:val="BF6400" w:themeColor="background2" w:themeShade="BF"/>
                <w:sz w:val="24"/>
                <w:szCs w:val="24"/>
              </w:rPr>
              <w:t xml:space="preserve">В случае возникновения сложностей с составлением </w:t>
            </w:r>
            <w:r w:rsidR="00413878" w:rsidRPr="00DA1044">
              <w:rPr>
                <w:rFonts w:ascii="Cuprum" w:eastAsia="Arial Narrow" w:hAnsi="Cuprum" w:cs="Arial Narrow"/>
                <w:color w:val="BF6400" w:themeColor="background2" w:themeShade="BF"/>
                <w:sz w:val="24"/>
                <w:szCs w:val="24"/>
              </w:rPr>
              <w:t>технического задания</w:t>
            </w:r>
            <w:r w:rsidRPr="00DA1044">
              <w:rPr>
                <w:rFonts w:ascii="Cuprum" w:eastAsia="Arial Narrow" w:hAnsi="Cuprum" w:cs="Arial Narrow"/>
                <w:color w:val="BF6400" w:themeColor="background2" w:themeShade="BF"/>
                <w:sz w:val="24"/>
                <w:szCs w:val="24"/>
              </w:rPr>
              <w:t xml:space="preserve"> Вы всегда можете обратиться к нам за помощью.</w:t>
            </w:r>
            <w:r w:rsidR="00427C37">
              <w:rPr>
                <w:rFonts w:ascii="Cuprum" w:eastAsia="Arial Narrow" w:hAnsi="Cuprum" w:cs="Arial Narrow"/>
                <w:color w:val="BF6400" w:themeColor="background2" w:themeShade="BF"/>
                <w:sz w:val="24"/>
                <w:szCs w:val="24"/>
              </w:rPr>
              <w:t xml:space="preserve"> В этом случае пропустите этот пункт.</w:t>
            </w:r>
          </w:p>
        </w:tc>
      </w:tr>
      <w:tr w:rsidR="00F575B3" w:rsidRPr="005E3E21" w:rsidTr="00F575B3">
        <w:trPr>
          <w:trHeight w:val="9637"/>
        </w:trPr>
        <w:tc>
          <w:tcPr>
            <w:tcW w:w="11908" w:type="dxa"/>
            <w:gridSpan w:val="2"/>
            <w:shd w:val="solid" w:color="FFFFFF" w:themeColor="background1" w:fill="auto"/>
            <w:tcMar>
              <w:left w:w="108" w:type="dxa"/>
              <w:right w:w="108" w:type="dxa"/>
            </w:tcMar>
            <w:vAlign w:val="center"/>
          </w:tcPr>
          <w:p w:rsid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Пример:</w:t>
            </w:r>
          </w:p>
          <w:p w:rsid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F575B3" w:rsidRPr="00D60907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В слайдере обновить картинку. Подобрать изображение на тематику </w:t>
            </w:r>
            <w:proofErr w:type="spellStart"/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  <w:lang w:val="en-US"/>
              </w:rPr>
              <w:t>Bitcoin</w:t>
            </w:r>
            <w:proofErr w:type="spellEnd"/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.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Пример: </w:t>
            </w:r>
            <w:hyperlink r:id="rId20" w:history="1">
              <w:r w:rsidRPr="007B2882">
                <w:rPr>
                  <w:rStyle w:val="a7"/>
                  <w:rFonts w:ascii="Cuprum" w:eastAsia="Arial Narrow" w:hAnsi="Cuprum" w:cs="Arial Narrow"/>
                  <w:sz w:val="24"/>
                  <w:szCs w:val="24"/>
                </w:rPr>
                <w:t>http://www.bitcoin-evolution.com/wp-content/uploads/2015/02/bitcoin_w_us_currency_full_wide.jpg</w:t>
              </w:r>
            </w:hyperlink>
          </w:p>
          <w:p w:rsid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Слайдер убираем, т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екст выровнять по центру. Пример:</w:t>
            </w:r>
          </w:p>
          <w:p w:rsid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E460C0">
              <w:rPr>
                <w:noProof/>
              </w:rPr>
              <w:drawing>
                <wp:inline distT="0" distB="0" distL="0" distR="0" wp14:anchorId="6ABB4FE7" wp14:editId="2EF540F9">
                  <wp:extent cx="3037717" cy="15144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221" cy="151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Добавляем кнопки «Войти» и «Регистрация»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Для инвестиционных планов добавить слайдер – т.к. планов будет больше, чем 4 шт. Пока точное кол-во планов и их параметры не утверждены – оставить любые. Данные в блоках оставить такие же (название, кол-во дней, процент, сумма, реинвестирование и возврат депозита).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Калькулятор – поля для ввода данных оставляем без изменений, только оформляем в новый стиль сайта.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О проекте – текст оставляем так же с левой стороны, а с правой стороны за место статистики вставить видео презентацию.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Ниже, под блоком «О проекте» расположить статистику.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Содержание основной статистики: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Дней онлайн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Всего инвесторов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Инвестировано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Выплачено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Оформить каждый параметр с иконкой.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Ниже: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Последние вклады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Последние выплаты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В каждом блоке последних вкладов \ выплат по 5-7 строк (на усмотрение дизайнера). Каждая строка содержит логин, сумму и валюту.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Пример такой статистики: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CA6FC5" wp14:editId="1E2E8DD8">
                  <wp:extent cx="2981325" cy="1382149"/>
                  <wp:effectExtent l="0" t="0" r="0" b="889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224" cy="138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Такие же данные в статистике, как и в примере. Только сверху добавляется параметр «Выплачено» и нет графика.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Оформляем в стиле сайта.</w:t>
            </w:r>
          </w:p>
          <w:p w:rsid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Под блоком статистики добавить преимущества: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высокая рентабельность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надежность проекта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прозрачность инвестиций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круглосуточная поддержка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 xml:space="preserve">- команда </w:t>
            </w:r>
            <w:proofErr w:type="gramStart"/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профессиональных</w:t>
            </w:r>
            <w:proofErr w:type="gramEnd"/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трейдеров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начисление процентов каждый день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Для каждого пункта добавляем краткое описание на 1-2 предложения и иконку. Пример оформления, который нравится:</w:t>
            </w:r>
          </w:p>
          <w:p w:rsidR="00F575B3" w:rsidRPr="002C44A8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B045090" wp14:editId="6F938DE2">
                  <wp:extent cx="2981325" cy="233311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013" cy="233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Ниже «Новости» - Оставляем так же три блока с новостями </w:t>
            </w:r>
            <w:proofErr w:type="gramStart"/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на</w:t>
            </w:r>
            <w:proofErr w:type="gramEnd"/>
            <w:r w:rsidRPr="002C44A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главной. Причёсываем в новый стиль.</w:t>
            </w:r>
          </w:p>
          <w:p w:rsidR="00F575B3" w:rsidRPr="00F575B3" w:rsidRDefault="00F575B3" w:rsidP="00975353">
            <w:pPr>
              <w:spacing w:after="0" w:line="240" w:lineRule="auto"/>
              <w:ind w:left="708"/>
              <w:rPr>
                <w:rFonts w:ascii="Cuprum" w:hAnsi="Cuprum"/>
                <w:color w:val="000000" w:themeColor="text1"/>
                <w:sz w:val="24"/>
                <w:szCs w:val="24"/>
              </w:rPr>
            </w:pPr>
          </w:p>
        </w:tc>
      </w:tr>
      <w:tr w:rsidR="00F575B3" w:rsidRPr="005E3E21" w:rsidTr="00F575B3">
        <w:trPr>
          <w:trHeight w:val="5564"/>
        </w:trPr>
        <w:tc>
          <w:tcPr>
            <w:tcW w:w="4962" w:type="dxa"/>
            <w:shd w:val="pct5" w:color="auto" w:fill="auto"/>
            <w:tcMar>
              <w:left w:w="108" w:type="dxa"/>
              <w:right w:w="108" w:type="dxa"/>
            </w:tcMar>
            <w:vAlign w:val="center"/>
          </w:tcPr>
          <w:p w:rsidR="00F575B3" w:rsidRP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F575B3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 xml:space="preserve">Для главной страницы достаточно сделать </w:t>
            </w:r>
            <w:proofErr w:type="spellStart"/>
            <w:r w:rsidRPr="00F575B3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>редизайн</w:t>
            </w:r>
            <w:proofErr w:type="spellEnd"/>
            <w:r w:rsidRPr="00F575B3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 xml:space="preserve"> или требуется разработать новую главную страницу?</w:t>
            </w:r>
          </w:p>
          <w:p w:rsid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</w:p>
          <w:p w:rsidR="00F575B3" w:rsidRP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  <w:proofErr w:type="spellStart"/>
            <w:r w:rsidRPr="00F575B3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Редизайн</w:t>
            </w:r>
            <w:proofErr w:type="spellEnd"/>
            <w:r w:rsidRPr="00F575B3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 - наиболее бюджетный вариант, включает в себя обновление цветовой гаммы, стилистики, подбор новых шрифтов и внесение допол</w:t>
            </w:r>
            <w:r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нительных изменений, описанных выше</w:t>
            </w:r>
            <w:r w:rsidRPr="00F575B3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.</w:t>
            </w:r>
          </w:p>
          <w:p w:rsid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</w:p>
          <w:p w:rsidR="00F575B3" w:rsidRPr="00F575B3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  <w:r w:rsidRPr="00F575B3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Новая главная страница подразумевает разработку дизайна с нуля. Шаблон и описанные в брифе изменения берутся за основу как блок схема.</w:t>
            </w:r>
          </w:p>
          <w:p w:rsidR="00F575B3" w:rsidRPr="006D6282" w:rsidRDefault="00F575B3" w:rsidP="00F575B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F575B3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Рекомендуем посмотреть в </w:t>
            </w:r>
            <w:proofErr w:type="gramStart"/>
            <w:r w:rsidRPr="00F575B3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нашем</w:t>
            </w:r>
            <w:proofErr w:type="gramEnd"/>
            <w:r w:rsidRPr="00F575B3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 портфолио </w:t>
            </w:r>
            <w:hyperlink r:id="rId24" w:anchor="portfolio" w:history="1">
              <w:r w:rsidRPr="007B2882">
                <w:rPr>
                  <w:rStyle w:val="a7"/>
                  <w:rFonts w:ascii="Cuprum" w:eastAsia="Arial Narrow" w:hAnsi="Cuprum" w:cs="Arial Narrow"/>
                  <w:sz w:val="24"/>
                  <w:szCs w:val="24"/>
                </w:rPr>
                <w:t>http://avc.today/#portfolio</w:t>
              </w:r>
            </w:hyperlink>
            <w:r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 xml:space="preserve"> </w:t>
            </w:r>
            <w:r w:rsidRPr="00F575B3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уже готовые проекты на шаблонах – для понимания примерного финального результата.</w:t>
            </w:r>
          </w:p>
        </w:tc>
        <w:tc>
          <w:tcPr>
            <w:tcW w:w="694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75B3" w:rsidRPr="006D6282" w:rsidRDefault="00F575B3" w:rsidP="00975353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808080" w:themeColor="background1" w:themeShade="80"/>
                <w:sz w:val="24"/>
                <w:szCs w:val="24"/>
                <w:lang w:val="en-US"/>
              </w:rPr>
            </w:pPr>
            <w:r w:rsidRPr="006D6282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  <w:lang w:val="en-US"/>
              </w:rPr>
              <w:t>_</w:t>
            </w:r>
          </w:p>
        </w:tc>
      </w:tr>
    </w:tbl>
    <w:p w:rsidR="00413878" w:rsidRPr="00742F36" w:rsidRDefault="00413878" w:rsidP="00413878">
      <w:pPr>
        <w:pStyle w:val="a6"/>
        <w:rPr>
          <w:rFonts w:ascii="Cuprum" w:eastAsia="Arial Narrow" w:hAnsi="Cuprum" w:cs="Courier New"/>
          <w:color w:val="D8775B"/>
          <w:sz w:val="32"/>
        </w:rPr>
      </w:pPr>
      <w:r>
        <w:rPr>
          <w:rFonts w:ascii="Cuprum" w:eastAsia="Arial Narrow" w:hAnsi="Cuprum" w:cs="Courier New"/>
          <w:color w:val="D8775B"/>
          <w:sz w:val="32"/>
        </w:rPr>
        <w:t>Внутренние страницы</w:t>
      </w:r>
      <w:r w:rsidRPr="00742F36">
        <w:rPr>
          <w:rFonts w:ascii="Cuprum" w:eastAsia="Arial Narrow" w:hAnsi="Cuprum" w:cs="Courier New"/>
          <w:color w:val="D8775B"/>
          <w:sz w:val="32"/>
        </w:rPr>
        <w:t>:</w:t>
      </w:r>
      <w:r w:rsidRPr="00413878">
        <w:rPr>
          <w:rFonts w:ascii="Cuprum" w:eastAsia="Arial Narrow" w:hAnsi="Cuprum" w:cs="Courier New"/>
          <w:color w:val="D8775B"/>
          <w:sz w:val="32"/>
        </w:rPr>
        <w:t xml:space="preserve"> </w:t>
      </w:r>
    </w:p>
    <w:p w:rsidR="00413878" w:rsidRPr="005E3E21" w:rsidRDefault="00413878" w:rsidP="00413878">
      <w:pPr>
        <w:pStyle w:val="a6"/>
        <w:rPr>
          <w:rFonts w:ascii="Cuprum" w:eastAsia="Arial Narrow" w:hAnsi="Cuprum" w:cs="Courier New"/>
          <w:b/>
        </w:rPr>
      </w:pPr>
    </w:p>
    <w:tbl>
      <w:tblPr>
        <w:tblpPr w:leftFromText="180" w:rightFromText="180" w:vertAnchor="text" w:tblpX="-601" w:tblpY="1"/>
        <w:tblOverlap w:val="never"/>
        <w:tblW w:w="11908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08"/>
      </w:tblGrid>
      <w:tr w:rsidR="00413878" w:rsidRPr="005E3E21" w:rsidTr="00427C37">
        <w:trPr>
          <w:trHeight w:hRule="exact" w:val="4554"/>
        </w:trPr>
        <w:tc>
          <w:tcPr>
            <w:tcW w:w="11908" w:type="dxa"/>
            <w:shd w:val="pct5" w:color="auto" w:fill="auto"/>
            <w:tcMar>
              <w:left w:w="108" w:type="dxa"/>
              <w:right w:w="108" w:type="dxa"/>
            </w:tcMar>
            <w:vAlign w:val="center"/>
          </w:tcPr>
          <w:p w:rsidR="00413878" w:rsidRDefault="00413878" w:rsidP="0041387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  <w:t>Опишите необходимые изменения дизайна внутренних страниц (при необходимости).</w:t>
            </w:r>
          </w:p>
          <w:p w:rsidR="00413878" w:rsidRPr="00413878" w:rsidRDefault="00413878" w:rsidP="0041387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</w:p>
          <w:p w:rsidR="00413878" w:rsidRDefault="00413878" w:rsidP="0041387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  <w:r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В самом бюджетном варианте мы рисуем только </w:t>
            </w:r>
            <w:proofErr w:type="spellStart"/>
            <w:r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редизайн</w:t>
            </w:r>
            <w:proofErr w:type="spellEnd"/>
            <w:r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 главной страницы, а все остальные страницы сайта причёсываются в новый стиль в процессе вёрстки. </w:t>
            </w:r>
            <w:r w:rsidRPr="0041387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При желании, если</w:t>
            </w:r>
            <w:r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 позволяет</w:t>
            </w:r>
            <w:r w:rsidRPr="0041387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 бюджет</w:t>
            </w:r>
            <w:r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 </w:t>
            </w:r>
            <w:r w:rsidRPr="0041387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– можно дополнительно разработать </w:t>
            </w:r>
            <w:proofErr w:type="spellStart"/>
            <w:r w:rsidRPr="0041387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редизайн</w:t>
            </w:r>
            <w:proofErr w:type="spellEnd"/>
            <w:r w:rsidRPr="0041387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 внутренних страниц, что увеличит уникальность и качество проработки интерфейса.</w:t>
            </w:r>
          </w:p>
          <w:p w:rsidR="00413878" w:rsidRDefault="00413878" w:rsidP="0041387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</w:p>
          <w:p w:rsidR="00DA1044" w:rsidRPr="00413878" w:rsidRDefault="00DA1044" w:rsidP="00DA1044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Ниже для примера описаны изменения</w:t>
            </w:r>
            <w:r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 внутренних страниц</w:t>
            </w:r>
            <w:r w:rsidRPr="0041387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 шаблона INVEST-ONLY. </w:t>
            </w:r>
          </w:p>
          <w:p w:rsidR="00DA1044" w:rsidRDefault="00DA1044" w:rsidP="00DA1044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Составьте список страниц</w:t>
            </w:r>
            <w:r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, для которых необходим </w:t>
            </w:r>
            <w:proofErr w:type="spellStart"/>
            <w:r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редизайн</w:t>
            </w:r>
            <w:proofErr w:type="spellEnd"/>
            <w:r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 xml:space="preserve"> и а</w:t>
            </w:r>
            <w:r w:rsidRPr="0041387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налогичным образом опишите необходимые изменения, отталкиваясь от выбранного Вами шаблона, какие блоки добавить \ убрать \ изменить.</w:t>
            </w:r>
          </w:p>
          <w:p w:rsidR="00DA1044" w:rsidRDefault="00DA1044" w:rsidP="0041387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</w:p>
          <w:p w:rsidR="00413878" w:rsidRDefault="00413878" w:rsidP="0041387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  <w:t>Не используйте пример за основу, а составьте свой уникальный список изменений.</w:t>
            </w:r>
          </w:p>
          <w:p w:rsidR="00427C37" w:rsidRDefault="00427C37" w:rsidP="0041387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7F7F7F" w:themeColor="text1" w:themeTint="80"/>
                <w:sz w:val="24"/>
                <w:szCs w:val="24"/>
              </w:rPr>
            </w:pPr>
          </w:p>
          <w:p w:rsidR="00427C37" w:rsidRPr="006D6282" w:rsidRDefault="00427C37" w:rsidP="00413878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DA1044">
              <w:rPr>
                <w:rFonts w:ascii="Cuprum" w:eastAsia="Arial Narrow" w:hAnsi="Cuprum" w:cs="Arial Narrow"/>
                <w:color w:val="BF6400" w:themeColor="background2" w:themeShade="BF"/>
                <w:sz w:val="24"/>
                <w:szCs w:val="24"/>
              </w:rPr>
              <w:t>В случае возникновения сложностей с составлением технического задания Вы всегда можете обратиться к нам за помощью.</w:t>
            </w:r>
            <w:r>
              <w:rPr>
                <w:rFonts w:ascii="Cuprum" w:eastAsia="Arial Narrow" w:hAnsi="Cuprum" w:cs="Arial Narrow"/>
                <w:color w:val="BF6400" w:themeColor="background2" w:themeShade="BF"/>
                <w:sz w:val="24"/>
                <w:szCs w:val="24"/>
              </w:rPr>
              <w:t xml:space="preserve"> В этом случае пропустите этот пункт.</w:t>
            </w:r>
          </w:p>
        </w:tc>
      </w:tr>
      <w:tr w:rsidR="00413878" w:rsidRPr="005E3E21" w:rsidTr="00975353">
        <w:trPr>
          <w:trHeight w:val="9637"/>
        </w:trPr>
        <w:tc>
          <w:tcPr>
            <w:tcW w:w="11908" w:type="dxa"/>
            <w:shd w:val="solid" w:color="FFFFFF" w:themeColor="background1" w:fill="auto"/>
            <w:tcMar>
              <w:left w:w="108" w:type="dxa"/>
              <w:right w:w="108" w:type="dxa"/>
            </w:tcMar>
            <w:vAlign w:val="center"/>
          </w:tcPr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proofErr w:type="gramStart"/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Внутренние страницы главной</w:t>
            </w:r>
            <w:proofErr w:type="gramEnd"/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Все перечисленные ниже страницы причёсываем в новый стиль (содержание оставляем прежнее – как на сайте </w:t>
            </w:r>
            <w:hyperlink r:id="rId25" w:history="1">
              <w:r w:rsidRPr="007B2882">
                <w:rPr>
                  <w:rStyle w:val="a7"/>
                  <w:rFonts w:ascii="Cuprum" w:eastAsia="Arial Narrow" w:hAnsi="Cuprum" w:cs="Arial Narrow"/>
                  <w:sz w:val="24"/>
                  <w:szCs w:val="24"/>
                </w:rPr>
                <w:t>http://demo008.avc.today</w:t>
              </w:r>
            </w:hyperlink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):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1.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Инвестировать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2.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О нас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3.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FAQ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4.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Новости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5.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Регистрация</w:t>
            </w:r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6.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Отзывы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Страницы кабинета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Меню кабинета оставляем так же под главным меню. Причёсываем в новый стиль, обновляем иконки. Добавить ещё один пункт 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меню </w:t>
            </w: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справа 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– </w:t>
            </w: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«Выход». Из меню убираем 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пункт «</w:t>
            </w: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сообщения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»</w:t>
            </w: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– их не будет.</w:t>
            </w:r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Далее описаны страницы, которые нужно обновить и некоторые пояснения по ним: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Pr="00DA1044" w:rsidRDefault="00427C37" w:rsidP="00427C3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Кабинет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Подробную статистику – убираем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Убираем параметры - "В 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кабинете: баланс, всего </w:t>
            </w:r>
            <w:proofErr w:type="gramStart"/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введено</w:t>
            </w:r>
            <w:proofErr w:type="gramEnd"/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\</w:t>
            </w: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выведено, сумма партнерских начислений (в USD); количество партнеров.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У нас будут выводит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ь</w:t>
            </w: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ся параметры: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Баланс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начислено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выведено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на депозитах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>- введено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ab/>
              <w:t xml:space="preserve">- 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партнерские</w:t>
            </w:r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Баланс можно как то выделить или даже поставить в блок рядом с логином, </w:t>
            </w:r>
            <w:proofErr w:type="gramStart"/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там</w:t>
            </w:r>
            <w:proofErr w:type="gramEnd"/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где </w:t>
            </w:r>
            <w:proofErr w:type="spellStart"/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аватар</w:t>
            </w:r>
            <w:proofErr w:type="spellEnd"/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. Для остальных параметров можно добавить иконки и как то обновить оформление.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Pr="00DA1044" w:rsidRDefault="00427C37" w:rsidP="00427C3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Операции</w:t>
            </w:r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Убрать кнопки обмена, перевода средств и пополнить баланс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Pr="00DA1044" w:rsidRDefault="00427C37" w:rsidP="00427C3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Открыть депозит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Добавить выбор с баланса \ с платёжной системы</w:t>
            </w:r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Или просто сделать галочку «с баланса»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Pr="00DA1044" w:rsidRDefault="00427C37" w:rsidP="00427C3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Платёжные реквизиты</w:t>
            </w:r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Структуру оставляем такую же – обновить только стиль. Здесь будет только </w:t>
            </w:r>
            <w:proofErr w:type="spellStart"/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биткоин</w:t>
            </w:r>
            <w:proofErr w:type="spellEnd"/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.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Pr="00DA1044" w:rsidRDefault="00427C37" w:rsidP="00427C3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proofErr w:type="spellStart"/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Реф</w:t>
            </w:r>
            <w:proofErr w:type="spellEnd"/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.</w:t>
            </w:r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система</w:t>
            </w:r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Обновить в новый стиль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Pr="00DA1044" w:rsidRDefault="00427C37" w:rsidP="00427C3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proofErr w:type="spellStart"/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Тикеты</w:t>
            </w:r>
            <w:proofErr w:type="spellEnd"/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– обновить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.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Pr="00DA1044" w:rsidRDefault="00427C37" w:rsidP="00427C3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Создать </w:t>
            </w:r>
            <w:proofErr w:type="spellStart"/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тикет</w:t>
            </w:r>
            <w:proofErr w:type="spellEnd"/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– обновить</w:t>
            </w:r>
            <w:r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.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Pr="00DA1044" w:rsidRDefault="00427C37" w:rsidP="00427C3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proofErr w:type="spellStart"/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Тикет</w:t>
            </w:r>
            <w:proofErr w:type="spellEnd"/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– обновить:</w:t>
            </w:r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424076">
              <w:rPr>
                <w:rFonts w:ascii="Arial Narrow" w:hAnsi="Arial Narrow"/>
                <w:i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61A8A30" wp14:editId="6334281B">
                  <wp:extent cx="2952750" cy="2189679"/>
                  <wp:effectExtent l="0" t="0" r="0" b="1270"/>
                  <wp:docPr id="2" name="Рисунок 2" descr="Описание: C:\Users\randomsmile\Desktop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randomsmile\Desktop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63" cy="219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Pr="00DA1044" w:rsidRDefault="00427C37" w:rsidP="00427C3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Профиль (настройки) – обновить, но структуру оставляем прежнюю. Раздела «Ваши профили» (</w:t>
            </w:r>
            <w:proofErr w:type="spellStart"/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логинзы</w:t>
            </w:r>
            <w:proofErr w:type="spellEnd"/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) не будет.</w:t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Pr="00DA1044" w:rsidRDefault="00427C37" w:rsidP="00427C3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Смена e-</w:t>
            </w:r>
            <w:proofErr w:type="spellStart"/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mail</w:t>
            </w:r>
            <w:proofErr w:type="spellEnd"/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– обновить (в авторизированном виде):</w:t>
            </w:r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413878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 </w:t>
            </w:r>
            <w:r w:rsidRPr="00424076">
              <w:rPr>
                <w:rFonts w:ascii="Arial Narrow" w:hAnsi="Arial Narrow"/>
                <w:i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2F37763" wp14:editId="3137FA2A">
                  <wp:extent cx="3124200" cy="1730094"/>
                  <wp:effectExtent l="0" t="0" r="0" b="3810"/>
                  <wp:docPr id="1" name="Рисунок 1" descr="Описание: C:\Users\randomsmile\Desktop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randomsmile\Desktop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065" cy="173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C37" w:rsidRPr="00413878" w:rsidRDefault="00427C37" w:rsidP="00427C37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</w:p>
          <w:p w:rsidR="00427C37" w:rsidRPr="00DA1044" w:rsidRDefault="00427C37" w:rsidP="00427C3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DA1044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 xml:space="preserve">Страницу со статистикой депозита – обновить: </w:t>
            </w:r>
          </w:p>
          <w:p w:rsidR="00427C37" w:rsidRDefault="00427C37" w:rsidP="00427C37">
            <w:pPr>
              <w:spacing w:after="0" w:line="240" w:lineRule="auto"/>
              <w:ind w:left="708"/>
              <w:rPr>
                <w:rFonts w:ascii="Cuprum" w:hAnsi="Cuprum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84F7FF" wp14:editId="472ACA34">
                  <wp:extent cx="3175984" cy="1447800"/>
                  <wp:effectExtent l="0" t="0" r="5715" b="0"/>
                  <wp:docPr id="13" name="Рисунок 13" descr="C:\Users\randomsmile\Desktop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ndomsmile\Desktop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484" cy="144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044" w:rsidRPr="00F575B3" w:rsidRDefault="00DA1044" w:rsidP="00427C37">
            <w:pPr>
              <w:spacing w:after="0" w:line="240" w:lineRule="auto"/>
              <w:ind w:left="708"/>
              <w:rPr>
                <w:rFonts w:ascii="Cuprum" w:hAnsi="Cuprum"/>
                <w:color w:val="000000" w:themeColor="text1"/>
                <w:sz w:val="24"/>
                <w:szCs w:val="24"/>
              </w:rPr>
            </w:pPr>
          </w:p>
        </w:tc>
      </w:tr>
    </w:tbl>
    <w:p w:rsidR="0025427A" w:rsidRPr="00DE15E7" w:rsidRDefault="0025427A" w:rsidP="0025427A">
      <w:pPr>
        <w:pStyle w:val="a6"/>
        <w:rPr>
          <w:rFonts w:ascii="Cuprum" w:eastAsia="Arial Narrow" w:hAnsi="Cuprum" w:cs="Arial Narrow"/>
          <w:color w:val="595959"/>
          <w:sz w:val="32"/>
        </w:rPr>
      </w:pPr>
    </w:p>
    <w:p w:rsidR="0025427A" w:rsidRDefault="0025427A" w:rsidP="0025427A">
      <w:pPr>
        <w:pStyle w:val="a6"/>
        <w:rPr>
          <w:rFonts w:ascii="Cuprum" w:eastAsia="Arial Narrow" w:hAnsi="Cuprum" w:cs="Courier New"/>
          <w:color w:val="D8775B"/>
          <w:sz w:val="32"/>
        </w:rPr>
      </w:pPr>
      <w:r>
        <w:rPr>
          <w:rFonts w:ascii="Cuprum" w:eastAsia="Arial Narrow" w:hAnsi="Cuprum" w:cs="Courier New"/>
          <w:color w:val="D8775B"/>
          <w:sz w:val="32"/>
        </w:rPr>
        <w:t>Дополнительные пожелания</w:t>
      </w:r>
      <w:r w:rsidRPr="0074395D">
        <w:rPr>
          <w:rFonts w:ascii="Cuprum" w:eastAsia="Arial Narrow" w:hAnsi="Cuprum" w:cs="Courier New"/>
          <w:color w:val="D8775B"/>
          <w:sz w:val="32"/>
        </w:rPr>
        <w:t>:</w:t>
      </w:r>
    </w:p>
    <w:p w:rsidR="0025427A" w:rsidRPr="005E3E21" w:rsidRDefault="0025427A" w:rsidP="0025427A">
      <w:pPr>
        <w:pStyle w:val="a6"/>
        <w:rPr>
          <w:rFonts w:ascii="Cuprum" w:eastAsia="Arial Narrow" w:hAnsi="Cuprum" w:cs="Courier New"/>
          <w:b/>
        </w:rPr>
      </w:pPr>
    </w:p>
    <w:tbl>
      <w:tblPr>
        <w:tblpPr w:leftFromText="180" w:rightFromText="180" w:vertAnchor="text" w:tblpX="-601" w:tblpY="1"/>
        <w:tblOverlap w:val="never"/>
        <w:tblW w:w="11908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08"/>
      </w:tblGrid>
      <w:tr w:rsidR="0025427A" w:rsidRPr="005E3E21" w:rsidTr="00975353">
        <w:trPr>
          <w:trHeight w:hRule="exact" w:val="1713"/>
        </w:trPr>
        <w:tc>
          <w:tcPr>
            <w:tcW w:w="11908" w:type="dxa"/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25427A" w:rsidRPr="0025427A" w:rsidRDefault="0025427A" w:rsidP="0025427A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</w:pPr>
            <w:r w:rsidRPr="0025427A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Укажите дополнительные пожелания, не вошедшие в ответы на вопросы в этом брифе.</w:t>
            </w:r>
          </w:p>
          <w:p w:rsidR="0025427A" w:rsidRPr="006D6282" w:rsidRDefault="0025427A" w:rsidP="0025427A">
            <w:pPr>
              <w:spacing w:after="0" w:line="240" w:lineRule="auto"/>
              <w:ind w:left="708"/>
              <w:rPr>
                <w:rFonts w:ascii="Cuprum" w:eastAsia="Arial Narrow" w:hAnsi="Cuprum" w:cs="Arial Narrow"/>
                <w:color w:val="000000" w:themeColor="text1"/>
                <w:sz w:val="24"/>
                <w:szCs w:val="24"/>
              </w:rPr>
            </w:pPr>
            <w:r w:rsidRPr="0025427A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Например, если что-то необходимо поправить во внутренних страницах в процессе вёрстки, не разрабатывая дизайн (например, убрать возможность менять e-mail</w:t>
            </w:r>
            <w:bookmarkStart w:id="0" w:name="_GoBack"/>
            <w:bookmarkEnd w:id="0"/>
            <w:r w:rsidRPr="0025427A">
              <w:rPr>
                <w:rFonts w:ascii="Cuprum" w:eastAsia="Arial Narrow" w:hAnsi="Cuprum" w:cs="Arial Narrow"/>
                <w:color w:val="595959" w:themeColor="text1" w:themeTint="A6"/>
                <w:sz w:val="24"/>
                <w:szCs w:val="24"/>
              </w:rPr>
              <w:t>), или необходимы доработки функционала.</w:t>
            </w:r>
          </w:p>
        </w:tc>
      </w:tr>
    </w:tbl>
    <w:p w:rsidR="00F575B3" w:rsidRPr="005E3E21" w:rsidRDefault="00F575B3" w:rsidP="00413878">
      <w:pPr>
        <w:pStyle w:val="a6"/>
        <w:rPr>
          <w:rFonts w:ascii="Cuprum" w:eastAsia="Arial Narrow" w:hAnsi="Cuprum" w:cs="Arial Narrow"/>
          <w:i/>
          <w:color w:val="595959"/>
          <w:sz w:val="32"/>
        </w:rPr>
      </w:pPr>
    </w:p>
    <w:p w:rsidR="00E6132B" w:rsidRPr="005E3E21" w:rsidRDefault="00E6132B" w:rsidP="00E6132B">
      <w:pPr>
        <w:pStyle w:val="a6"/>
        <w:rPr>
          <w:rFonts w:ascii="Cuprum" w:eastAsia="Arial Narrow" w:hAnsi="Cuprum" w:cs="Courier New"/>
          <w:b/>
          <w:sz w:val="28"/>
        </w:rPr>
      </w:pPr>
    </w:p>
    <w:p w:rsidR="000C7DE0" w:rsidRPr="005E3E21" w:rsidRDefault="000202DF" w:rsidP="00E02B19">
      <w:pPr>
        <w:spacing w:after="0" w:line="240" w:lineRule="auto"/>
        <w:jc w:val="center"/>
        <w:rPr>
          <w:rFonts w:ascii="Cuprum" w:eastAsia="Arial Narrow" w:hAnsi="Cuprum" w:cs="Arial Narrow"/>
          <w:color w:val="262626" w:themeColor="text1" w:themeTint="D9"/>
          <w:sz w:val="30"/>
          <w:szCs w:val="30"/>
        </w:rPr>
      </w:pPr>
      <w:r w:rsidRPr="005E3E21">
        <w:rPr>
          <w:rFonts w:ascii="Cuprum" w:eastAsia="Arial Narrow" w:hAnsi="Cuprum" w:cs="Arial Narrow"/>
          <w:color w:val="262626" w:themeColor="text1" w:themeTint="D9"/>
          <w:sz w:val="30"/>
          <w:szCs w:val="30"/>
        </w:rPr>
        <w:t>Отправьте заполненный</w:t>
      </w:r>
      <w:r w:rsidR="008638CF" w:rsidRPr="005E3E21">
        <w:rPr>
          <w:rFonts w:ascii="Cuprum" w:eastAsia="Arial Narrow" w:hAnsi="Cuprum" w:cs="Arial Narrow"/>
          <w:color w:val="262626" w:themeColor="text1" w:themeTint="D9"/>
          <w:sz w:val="30"/>
          <w:szCs w:val="30"/>
        </w:rPr>
        <w:t xml:space="preserve"> бриф на почту</w:t>
      </w:r>
      <w:r w:rsidR="000C7DE0" w:rsidRPr="005E3E21">
        <w:rPr>
          <w:rFonts w:ascii="Cuprum" w:eastAsia="Arial Narrow" w:hAnsi="Cuprum" w:cs="Arial Narrow"/>
          <w:color w:val="262626" w:themeColor="text1" w:themeTint="D9"/>
          <w:sz w:val="30"/>
          <w:szCs w:val="30"/>
        </w:rPr>
        <w:t>:</w:t>
      </w:r>
    </w:p>
    <w:p w:rsidR="00D45933" w:rsidRPr="005E3E21" w:rsidRDefault="00B6762A" w:rsidP="00E02B19">
      <w:pPr>
        <w:spacing w:after="0" w:line="240" w:lineRule="auto"/>
        <w:jc w:val="center"/>
        <w:rPr>
          <w:rFonts w:ascii="Cuprum" w:eastAsia="Arial Narrow" w:hAnsi="Cuprum" w:cs="Arial Narrow"/>
          <w:color w:val="000000"/>
          <w:sz w:val="30"/>
          <w:szCs w:val="30"/>
        </w:rPr>
      </w:pPr>
      <w:hyperlink r:id="rId29" w:history="1">
        <w:r w:rsidR="000C7DE0" w:rsidRPr="005E3E21">
          <w:rPr>
            <w:rStyle w:val="a7"/>
            <w:rFonts w:ascii="Cuprum" w:eastAsia="Arial Narrow" w:hAnsi="Cuprum" w:cs="Arial Narrow"/>
            <w:color w:val="0070C0"/>
            <w:sz w:val="30"/>
            <w:szCs w:val="30"/>
            <w:lang w:val="en-US"/>
          </w:rPr>
          <w:t>info</w:t>
        </w:r>
        <w:r w:rsidR="000C7DE0" w:rsidRPr="005E3E21">
          <w:rPr>
            <w:rStyle w:val="a7"/>
            <w:rFonts w:ascii="Cuprum" w:eastAsia="Arial Narrow" w:hAnsi="Cuprum" w:cs="Arial Narrow"/>
            <w:color w:val="0070C0"/>
            <w:sz w:val="30"/>
            <w:szCs w:val="30"/>
          </w:rPr>
          <w:t>@</w:t>
        </w:r>
        <w:r w:rsidR="000C7DE0" w:rsidRPr="005E3E21">
          <w:rPr>
            <w:rStyle w:val="a7"/>
            <w:rFonts w:ascii="Cuprum" w:eastAsia="Arial Narrow" w:hAnsi="Cuprum" w:cs="Arial Narrow"/>
            <w:color w:val="0070C0"/>
            <w:sz w:val="30"/>
            <w:szCs w:val="30"/>
            <w:lang w:val="en-US"/>
          </w:rPr>
          <w:t>avc</w:t>
        </w:r>
        <w:r w:rsidR="000C7DE0" w:rsidRPr="005E3E21">
          <w:rPr>
            <w:rStyle w:val="a7"/>
            <w:rFonts w:ascii="Cuprum" w:eastAsia="Arial Narrow" w:hAnsi="Cuprum" w:cs="Arial Narrow"/>
            <w:color w:val="0070C0"/>
            <w:sz w:val="30"/>
            <w:szCs w:val="30"/>
          </w:rPr>
          <w:t>.</w:t>
        </w:r>
        <w:r w:rsidR="000C7DE0" w:rsidRPr="005E3E21">
          <w:rPr>
            <w:rStyle w:val="a7"/>
            <w:rFonts w:ascii="Cuprum" w:eastAsia="Arial Narrow" w:hAnsi="Cuprum" w:cs="Arial Narrow"/>
            <w:color w:val="0070C0"/>
            <w:sz w:val="30"/>
            <w:szCs w:val="30"/>
            <w:lang w:val="en-US"/>
          </w:rPr>
          <w:t>today</w:t>
        </w:r>
      </w:hyperlink>
      <w:r w:rsidR="000C7DE0" w:rsidRPr="005E3E21">
        <w:rPr>
          <w:rFonts w:ascii="Cuprum" w:eastAsia="Arial Narrow" w:hAnsi="Cuprum" w:cs="Arial Narrow"/>
          <w:color w:val="404040" w:themeColor="text1" w:themeTint="BF"/>
          <w:sz w:val="30"/>
          <w:szCs w:val="30"/>
        </w:rPr>
        <w:t xml:space="preserve"> </w:t>
      </w:r>
      <w:r w:rsidR="000C7DE0" w:rsidRPr="005E3E21">
        <w:rPr>
          <w:rFonts w:ascii="Cuprum" w:eastAsia="Arial Narrow" w:hAnsi="Cuprum" w:cs="Arial Narrow"/>
          <w:color w:val="808080" w:themeColor="background1" w:themeShade="80"/>
          <w:sz w:val="30"/>
          <w:szCs w:val="30"/>
        </w:rPr>
        <w:t>или</w:t>
      </w:r>
      <w:r w:rsidR="000C7DE0" w:rsidRPr="005E3E21">
        <w:rPr>
          <w:rFonts w:ascii="Cuprum" w:eastAsia="Arial Narrow" w:hAnsi="Cuprum" w:cs="Arial Narrow"/>
          <w:color w:val="404040" w:themeColor="text1" w:themeTint="BF"/>
          <w:sz w:val="30"/>
          <w:szCs w:val="30"/>
        </w:rPr>
        <w:t xml:space="preserve"> </w:t>
      </w:r>
      <w:hyperlink r:id="rId30" w:history="1">
        <w:r w:rsidR="00304873">
          <w:rPr>
            <w:rStyle w:val="a7"/>
            <w:rFonts w:ascii="Cuprum" w:eastAsia="Arial Narrow" w:hAnsi="Cuprum"/>
            <w:color w:val="0070C0"/>
            <w:sz w:val="30"/>
            <w:szCs w:val="30"/>
            <w:lang w:val="en-US"/>
          </w:rPr>
          <w:t>admin</w:t>
        </w:r>
        <w:r w:rsidR="00304873" w:rsidRPr="00304873">
          <w:rPr>
            <w:rStyle w:val="a7"/>
            <w:rFonts w:ascii="Cuprum" w:eastAsia="Arial Narrow" w:hAnsi="Cuprum"/>
            <w:color w:val="0070C0"/>
            <w:sz w:val="30"/>
            <w:szCs w:val="30"/>
          </w:rPr>
          <w:t>@</w:t>
        </w:r>
        <w:r w:rsidR="00304873">
          <w:rPr>
            <w:rStyle w:val="a7"/>
            <w:rFonts w:ascii="Cuprum" w:eastAsia="Arial Narrow" w:hAnsi="Cuprum"/>
            <w:color w:val="0070C0"/>
            <w:sz w:val="30"/>
            <w:szCs w:val="30"/>
            <w:lang w:val="en-US"/>
          </w:rPr>
          <w:t>hyip</w:t>
        </w:r>
        <w:r w:rsidR="00304873" w:rsidRPr="00304873">
          <w:rPr>
            <w:rStyle w:val="a7"/>
            <w:rFonts w:ascii="Cuprum" w:eastAsia="Arial Narrow" w:hAnsi="Cuprum"/>
            <w:color w:val="0070C0"/>
            <w:sz w:val="30"/>
            <w:szCs w:val="30"/>
          </w:rPr>
          <w:t>-</w:t>
        </w:r>
        <w:r w:rsidR="00304873">
          <w:rPr>
            <w:rStyle w:val="a7"/>
            <w:rFonts w:ascii="Cuprum" w:eastAsia="Arial Narrow" w:hAnsi="Cuprum"/>
            <w:color w:val="0070C0"/>
            <w:sz w:val="30"/>
            <w:szCs w:val="30"/>
            <w:lang w:val="en-US"/>
          </w:rPr>
          <w:t>helper</w:t>
        </w:r>
        <w:r w:rsidR="00304873" w:rsidRPr="00304873">
          <w:rPr>
            <w:rStyle w:val="a7"/>
            <w:rFonts w:ascii="Cuprum" w:eastAsia="Arial Narrow" w:hAnsi="Cuprum"/>
            <w:color w:val="0070C0"/>
            <w:sz w:val="30"/>
            <w:szCs w:val="30"/>
          </w:rPr>
          <w:t>.</w:t>
        </w:r>
        <w:r w:rsidR="00304873">
          <w:rPr>
            <w:rStyle w:val="a7"/>
            <w:rFonts w:ascii="Cuprum" w:eastAsia="Arial Narrow" w:hAnsi="Cuprum"/>
            <w:color w:val="0070C0"/>
            <w:sz w:val="30"/>
            <w:szCs w:val="30"/>
            <w:lang w:val="en-US"/>
          </w:rPr>
          <w:t>com</w:t>
        </w:r>
      </w:hyperlink>
    </w:p>
    <w:sectPr w:rsidR="00D45933" w:rsidRPr="005E3E21" w:rsidSect="00D60907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62A" w:rsidRDefault="00B6762A" w:rsidP="003424FB">
      <w:pPr>
        <w:spacing w:after="0" w:line="240" w:lineRule="auto"/>
      </w:pPr>
      <w:r>
        <w:separator/>
      </w:r>
    </w:p>
  </w:endnote>
  <w:endnote w:type="continuationSeparator" w:id="0">
    <w:p w:rsidR="00B6762A" w:rsidRDefault="00B6762A" w:rsidP="00342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prum">
    <w:panose1 w:val="02000506000000020004"/>
    <w:charset w:val="CC"/>
    <w:family w:val="auto"/>
    <w:pitch w:val="variable"/>
    <w:sig w:usb0="8000022F" w:usb1="0000000A" w:usb2="00000000" w:usb3="00000000" w:csb0="0000009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62A" w:rsidRDefault="00B6762A" w:rsidP="003424FB">
      <w:pPr>
        <w:spacing w:after="0" w:line="240" w:lineRule="auto"/>
      </w:pPr>
      <w:r>
        <w:separator/>
      </w:r>
    </w:p>
  </w:footnote>
  <w:footnote w:type="continuationSeparator" w:id="0">
    <w:p w:rsidR="00B6762A" w:rsidRDefault="00B6762A" w:rsidP="00342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4FB8"/>
    <w:multiLevelType w:val="hybridMultilevel"/>
    <w:tmpl w:val="B194226A"/>
    <w:lvl w:ilvl="0" w:tplc="8F32E8C2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 w:hint="default"/>
        <w:i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2C13B2"/>
    <w:multiLevelType w:val="hybridMultilevel"/>
    <w:tmpl w:val="C4187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A237A"/>
    <w:multiLevelType w:val="hybridMultilevel"/>
    <w:tmpl w:val="4C40C43A"/>
    <w:lvl w:ilvl="0" w:tplc="ABAA3374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71DB8"/>
    <w:multiLevelType w:val="hybridMultilevel"/>
    <w:tmpl w:val="899A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F20252"/>
    <w:multiLevelType w:val="hybridMultilevel"/>
    <w:tmpl w:val="9BEC4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3F7221"/>
    <w:multiLevelType w:val="hybridMultilevel"/>
    <w:tmpl w:val="3C2CC92E"/>
    <w:lvl w:ilvl="0" w:tplc="F806A5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2FC535E"/>
    <w:multiLevelType w:val="hybridMultilevel"/>
    <w:tmpl w:val="D3842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8074D"/>
    <w:multiLevelType w:val="hybridMultilevel"/>
    <w:tmpl w:val="577EF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093116"/>
    <w:multiLevelType w:val="hybridMultilevel"/>
    <w:tmpl w:val="36F6D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3D738A"/>
    <w:multiLevelType w:val="hybridMultilevel"/>
    <w:tmpl w:val="1E201030"/>
    <w:lvl w:ilvl="0" w:tplc="458EB7BC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FB6453"/>
    <w:multiLevelType w:val="hybridMultilevel"/>
    <w:tmpl w:val="470C28FC"/>
    <w:lvl w:ilvl="0" w:tplc="AE30DCE2">
      <w:start w:val="1"/>
      <w:numFmt w:val="decimal"/>
      <w:lvlText w:val="%1.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10"/>
  </w:num>
  <w:num w:numId="7">
    <w:abstractNumId w:val="9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933"/>
    <w:rsid w:val="000202DF"/>
    <w:rsid w:val="00076F98"/>
    <w:rsid w:val="00096B8B"/>
    <w:rsid w:val="000B0A29"/>
    <w:rsid w:val="000C04B9"/>
    <w:rsid w:val="000C7DE0"/>
    <w:rsid w:val="000F3086"/>
    <w:rsid w:val="000F65E6"/>
    <w:rsid w:val="000F7CF5"/>
    <w:rsid w:val="001010B8"/>
    <w:rsid w:val="00107FA6"/>
    <w:rsid w:val="0011026D"/>
    <w:rsid w:val="001110EB"/>
    <w:rsid w:val="001469E3"/>
    <w:rsid w:val="001942F5"/>
    <w:rsid w:val="0019695D"/>
    <w:rsid w:val="001A3CAF"/>
    <w:rsid w:val="001B0445"/>
    <w:rsid w:val="001B4547"/>
    <w:rsid w:val="001C1B3D"/>
    <w:rsid w:val="001D75C6"/>
    <w:rsid w:val="001F4F43"/>
    <w:rsid w:val="00202ACC"/>
    <w:rsid w:val="002477E5"/>
    <w:rsid w:val="0025427A"/>
    <w:rsid w:val="002813E3"/>
    <w:rsid w:val="0028789B"/>
    <w:rsid w:val="00295F60"/>
    <w:rsid w:val="002B4F67"/>
    <w:rsid w:val="002C44A8"/>
    <w:rsid w:val="002F180F"/>
    <w:rsid w:val="00304873"/>
    <w:rsid w:val="0033104D"/>
    <w:rsid w:val="003424FB"/>
    <w:rsid w:val="00343876"/>
    <w:rsid w:val="003A1078"/>
    <w:rsid w:val="003C6ECB"/>
    <w:rsid w:val="003D184C"/>
    <w:rsid w:val="00401C4C"/>
    <w:rsid w:val="00402CCE"/>
    <w:rsid w:val="00412030"/>
    <w:rsid w:val="00413878"/>
    <w:rsid w:val="00424076"/>
    <w:rsid w:val="004241AD"/>
    <w:rsid w:val="00427C37"/>
    <w:rsid w:val="004460DB"/>
    <w:rsid w:val="00447897"/>
    <w:rsid w:val="004710E8"/>
    <w:rsid w:val="00491033"/>
    <w:rsid w:val="004A1EC7"/>
    <w:rsid w:val="004A3366"/>
    <w:rsid w:val="004B402C"/>
    <w:rsid w:val="004D5DB7"/>
    <w:rsid w:val="004E59D7"/>
    <w:rsid w:val="004E610F"/>
    <w:rsid w:val="004F2A1E"/>
    <w:rsid w:val="004F3568"/>
    <w:rsid w:val="00513278"/>
    <w:rsid w:val="00533BF3"/>
    <w:rsid w:val="0058058E"/>
    <w:rsid w:val="00583190"/>
    <w:rsid w:val="005B0860"/>
    <w:rsid w:val="005C2DB9"/>
    <w:rsid w:val="005E3E21"/>
    <w:rsid w:val="005E4724"/>
    <w:rsid w:val="00666DB8"/>
    <w:rsid w:val="00674325"/>
    <w:rsid w:val="006910C0"/>
    <w:rsid w:val="006C37AD"/>
    <w:rsid w:val="006D6282"/>
    <w:rsid w:val="006F34F2"/>
    <w:rsid w:val="006F79EC"/>
    <w:rsid w:val="00701D2F"/>
    <w:rsid w:val="00703844"/>
    <w:rsid w:val="00732344"/>
    <w:rsid w:val="007717AF"/>
    <w:rsid w:val="00794945"/>
    <w:rsid w:val="007E2E0F"/>
    <w:rsid w:val="007F2E89"/>
    <w:rsid w:val="00804D50"/>
    <w:rsid w:val="00831EE2"/>
    <w:rsid w:val="00846F61"/>
    <w:rsid w:val="008638CF"/>
    <w:rsid w:val="00880545"/>
    <w:rsid w:val="0089724E"/>
    <w:rsid w:val="008D2ACE"/>
    <w:rsid w:val="008F4472"/>
    <w:rsid w:val="00913A60"/>
    <w:rsid w:val="0092587A"/>
    <w:rsid w:val="00930655"/>
    <w:rsid w:val="00935058"/>
    <w:rsid w:val="009609D2"/>
    <w:rsid w:val="00963972"/>
    <w:rsid w:val="00970FF7"/>
    <w:rsid w:val="00980F4A"/>
    <w:rsid w:val="00984BEE"/>
    <w:rsid w:val="00987AB8"/>
    <w:rsid w:val="009A4DEF"/>
    <w:rsid w:val="009E64B4"/>
    <w:rsid w:val="00A05A62"/>
    <w:rsid w:val="00A264B7"/>
    <w:rsid w:val="00A3099D"/>
    <w:rsid w:val="00A412FF"/>
    <w:rsid w:val="00A423D4"/>
    <w:rsid w:val="00A42CE8"/>
    <w:rsid w:val="00A54810"/>
    <w:rsid w:val="00A57418"/>
    <w:rsid w:val="00A747FF"/>
    <w:rsid w:val="00A833A3"/>
    <w:rsid w:val="00A97B83"/>
    <w:rsid w:val="00AB6C14"/>
    <w:rsid w:val="00AC7152"/>
    <w:rsid w:val="00AD5ED2"/>
    <w:rsid w:val="00AE7ADE"/>
    <w:rsid w:val="00B01F7E"/>
    <w:rsid w:val="00B10A94"/>
    <w:rsid w:val="00B120B6"/>
    <w:rsid w:val="00B17BDB"/>
    <w:rsid w:val="00B64064"/>
    <w:rsid w:val="00B6762A"/>
    <w:rsid w:val="00B83255"/>
    <w:rsid w:val="00B83598"/>
    <w:rsid w:val="00B962D8"/>
    <w:rsid w:val="00BA09EC"/>
    <w:rsid w:val="00BA4B26"/>
    <w:rsid w:val="00BB0889"/>
    <w:rsid w:val="00BD1FD0"/>
    <w:rsid w:val="00C0331F"/>
    <w:rsid w:val="00C343B8"/>
    <w:rsid w:val="00C51F8E"/>
    <w:rsid w:val="00C65575"/>
    <w:rsid w:val="00C9347E"/>
    <w:rsid w:val="00CA4F79"/>
    <w:rsid w:val="00CD2DA3"/>
    <w:rsid w:val="00CF2385"/>
    <w:rsid w:val="00D13857"/>
    <w:rsid w:val="00D42C59"/>
    <w:rsid w:val="00D45933"/>
    <w:rsid w:val="00D544CB"/>
    <w:rsid w:val="00D60907"/>
    <w:rsid w:val="00D9650D"/>
    <w:rsid w:val="00DA1044"/>
    <w:rsid w:val="00DF5EBD"/>
    <w:rsid w:val="00E02B19"/>
    <w:rsid w:val="00E064B6"/>
    <w:rsid w:val="00E12F64"/>
    <w:rsid w:val="00E20550"/>
    <w:rsid w:val="00E460C0"/>
    <w:rsid w:val="00E6132B"/>
    <w:rsid w:val="00E86805"/>
    <w:rsid w:val="00E961F6"/>
    <w:rsid w:val="00EA3F10"/>
    <w:rsid w:val="00ED1040"/>
    <w:rsid w:val="00EE18D2"/>
    <w:rsid w:val="00EF330E"/>
    <w:rsid w:val="00F11859"/>
    <w:rsid w:val="00F1451C"/>
    <w:rsid w:val="00F30BF7"/>
    <w:rsid w:val="00F348FF"/>
    <w:rsid w:val="00F52EB9"/>
    <w:rsid w:val="00F55217"/>
    <w:rsid w:val="00F55BBA"/>
    <w:rsid w:val="00F575B3"/>
    <w:rsid w:val="00F76F0E"/>
    <w:rsid w:val="00F822F1"/>
    <w:rsid w:val="00F9407D"/>
    <w:rsid w:val="00F9482E"/>
    <w:rsid w:val="00FA60F6"/>
    <w:rsid w:val="00FB4DC2"/>
    <w:rsid w:val="00FB7D99"/>
    <w:rsid w:val="00FE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7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F697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79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38D9B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2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94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F79E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F79EC"/>
    <w:rPr>
      <w:rFonts w:asciiTheme="majorHAnsi" w:eastAsiaTheme="majorEastAsia" w:hAnsiTheme="majorHAnsi" w:cstheme="majorBidi"/>
      <w:b/>
      <w:bCs/>
      <w:color w:val="5F697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F79EC"/>
    <w:rPr>
      <w:rFonts w:asciiTheme="majorHAnsi" w:eastAsiaTheme="majorEastAsia" w:hAnsiTheme="majorHAnsi" w:cstheme="majorBidi"/>
      <w:b/>
      <w:bCs/>
      <w:color w:val="838D9B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0B0A29"/>
    <w:rPr>
      <w:color w:val="6187E3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010B8"/>
    <w:rPr>
      <w:color w:val="7B8EB8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342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424FB"/>
  </w:style>
  <w:style w:type="paragraph" w:styleId="ab">
    <w:name w:val="footer"/>
    <w:basedOn w:val="a"/>
    <w:link w:val="ac"/>
    <w:uiPriority w:val="99"/>
    <w:unhideWhenUsed/>
    <w:rsid w:val="00342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424FB"/>
  </w:style>
  <w:style w:type="table" w:styleId="ad">
    <w:name w:val="Table Grid"/>
    <w:basedOn w:val="a1"/>
    <w:uiPriority w:val="59"/>
    <w:rsid w:val="009350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7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F697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79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38D9B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2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94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F79E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F79EC"/>
    <w:rPr>
      <w:rFonts w:asciiTheme="majorHAnsi" w:eastAsiaTheme="majorEastAsia" w:hAnsiTheme="majorHAnsi" w:cstheme="majorBidi"/>
      <w:b/>
      <w:bCs/>
      <w:color w:val="5F697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F79EC"/>
    <w:rPr>
      <w:rFonts w:asciiTheme="majorHAnsi" w:eastAsiaTheme="majorEastAsia" w:hAnsiTheme="majorHAnsi" w:cstheme="majorBidi"/>
      <w:b/>
      <w:bCs/>
      <w:color w:val="838D9B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0B0A29"/>
    <w:rPr>
      <w:color w:val="6187E3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010B8"/>
    <w:rPr>
      <w:color w:val="7B8EB8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342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424FB"/>
  </w:style>
  <w:style w:type="paragraph" w:styleId="ab">
    <w:name w:val="footer"/>
    <w:basedOn w:val="a"/>
    <w:link w:val="ac"/>
    <w:uiPriority w:val="99"/>
    <w:unhideWhenUsed/>
    <w:rsid w:val="00342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424FB"/>
  </w:style>
  <w:style w:type="table" w:styleId="ad">
    <w:name w:val="Table Grid"/>
    <w:basedOn w:val="a1"/>
    <w:uiPriority w:val="59"/>
    <w:rsid w:val="009350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.me/AVCtoday" TargetMode="External"/><Relationship Id="rId18" Type="http://schemas.openxmlformats.org/officeDocument/2006/relationships/hyperlink" Target="http://avc.today/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mailto:info@avc.today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demo008.avc.toda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.me/Hyiphelper" TargetMode="External"/><Relationship Id="rId20" Type="http://schemas.openxmlformats.org/officeDocument/2006/relationships/hyperlink" Target="http://www.bitcoin-evolution.com/wp-content/uploads/2015/02/bitcoin_w_us_currency_full_wide.jpg" TargetMode="External"/><Relationship Id="rId29" Type="http://schemas.openxmlformats.org/officeDocument/2006/relationships/hyperlink" Target="mailto:info@avc.toda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vc.today/" TargetMode="External"/><Relationship Id="rId24" Type="http://schemas.openxmlformats.org/officeDocument/2006/relationships/hyperlink" Target="http://avc.today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admin@hyip-helper.com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9.jpeg"/><Relationship Id="rId10" Type="http://schemas.openxmlformats.org/officeDocument/2006/relationships/image" Target="media/image2.png"/><Relationship Id="rId19" Type="http://schemas.openxmlformats.org/officeDocument/2006/relationships/hyperlink" Target="http://avc.today/doc/brief-logo.docx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hyip-helper.com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jpeg"/><Relationship Id="rId30" Type="http://schemas.openxmlformats.org/officeDocument/2006/relationships/hyperlink" Target="mailto:admin@hyip-helper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Перспектива">
  <a:themeElements>
    <a:clrScheme name="Перспектива">
      <a:dk1>
        <a:sysClr val="windowText" lastClr="000000"/>
      </a:dk1>
      <a:lt1>
        <a:sysClr val="window" lastClr="FFFFFF"/>
      </a:lt1>
      <a:dk2>
        <a:srgbClr val="283138"/>
      </a:dk2>
      <a:lt2>
        <a:srgbClr val="FF8600"/>
      </a:lt2>
      <a:accent1>
        <a:srgbClr val="838D9B"/>
      </a:accent1>
      <a:accent2>
        <a:srgbClr val="D2610C"/>
      </a:accent2>
      <a:accent3>
        <a:srgbClr val="80716A"/>
      </a:accent3>
      <a:accent4>
        <a:srgbClr val="94147C"/>
      </a:accent4>
      <a:accent5>
        <a:srgbClr val="5D5AD2"/>
      </a:accent5>
      <a:accent6>
        <a:srgbClr val="6F6C7D"/>
      </a:accent6>
      <a:hlink>
        <a:srgbClr val="6187E3"/>
      </a:hlink>
      <a:folHlink>
        <a:srgbClr val="7B8EB8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Перспектив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60000"/>
                <a:lumMod val="105000"/>
              </a:schemeClr>
            </a:gs>
            <a:gs pos="41000">
              <a:schemeClr val="phClr">
                <a:tint val="57000"/>
                <a:satMod val="180000"/>
                <a:lumMod val="99000"/>
              </a:schemeClr>
            </a:gs>
            <a:gs pos="100000">
              <a:schemeClr val="phClr">
                <a:tint val="80000"/>
                <a:satMod val="20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6000"/>
                <a:satMod val="130000"/>
                <a:lumMod val="114000"/>
              </a:schemeClr>
            </a:gs>
            <a:gs pos="60000">
              <a:schemeClr val="phClr">
                <a:tint val="100000"/>
                <a:satMod val="106000"/>
                <a:lumMod val="110000"/>
              </a:schemeClr>
            </a:gs>
            <a:gs pos="100000">
              <a:schemeClr val="phClr"/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47625" dist="38100" dir="5400000" sy="98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woPt" dir="br">
              <a:rot lat="0" lon="0" rev="8700000"/>
            </a:lightRig>
          </a:scene3d>
          <a:sp3d prstMaterial="matte">
            <a:bevelT w="25400" h="53975"/>
          </a:sp3d>
        </a:effectStyle>
        <a:effectStyle>
          <a:effectLst>
            <a:reflection blurRad="12700" stA="24000" endPos="28000" dist="50800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6985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80000"/>
                <a:satMod val="100000"/>
                <a:lumMod val="100000"/>
              </a:schemeClr>
            </a:gs>
            <a:gs pos="65000">
              <a:schemeClr val="phClr">
                <a:tint val="100000"/>
                <a:shade val="95000"/>
                <a:satMod val="100000"/>
                <a:lumMod val="100000"/>
              </a:schemeClr>
            </a:gs>
            <a:gs pos="100000">
              <a:schemeClr val="phClr">
                <a:tint val="88000"/>
                <a:shade val="100000"/>
                <a:satMod val="400000"/>
                <a:lumMod val="1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  <a:satMod val="90000"/>
              </a:schemeClr>
              <a:schemeClr val="phClr">
                <a:shade val="92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2F170-BAAF-4A2C-B3DE-2544587B5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1463</TotalTime>
  <Pages>7</Pages>
  <Words>1214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realmarakan</dc:creator>
  <cp:lastModifiedBy>randomsmile</cp:lastModifiedBy>
  <cp:revision>65</cp:revision>
  <dcterms:created xsi:type="dcterms:W3CDTF">2015-10-21T23:19:00Z</dcterms:created>
  <dcterms:modified xsi:type="dcterms:W3CDTF">2020-02-21T14:00:00Z</dcterms:modified>
</cp:coreProperties>
</file>